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6D01" w:rsidRPr="005F6D01" w:rsidRDefault="005F6D01" w:rsidP="005F6D01">
      <w:pPr>
        <w:pBdr>
          <w:bottom w:val="single" w:sz="8" w:space="4" w:color="4F81BD"/>
        </w:pBdr>
        <w:spacing w:after="300" w:line="240" w:lineRule="auto"/>
        <w:contextualSpacing/>
        <w:jc w:val="right"/>
        <w:rPr>
          <w:rFonts w:ascii="Arial" w:eastAsia="Times New Roman" w:hAnsi="Arial" w:cs="Arial"/>
          <w:i/>
          <w:spacing w:val="5"/>
          <w:kern w:val="28"/>
          <w:sz w:val="18"/>
          <w:szCs w:val="18"/>
        </w:rPr>
      </w:pP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Załącznik do Zarządzenia Nr  </w:t>
      </w:r>
      <w:r w:rsidR="0086221A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5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/202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Dyrektora Przedszkola nr 8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br/>
        <w:t xml:space="preserve"> im. Czerwonego Kapturka w Wołominie z dnia </w:t>
      </w:r>
      <w:r w:rsidR="0086221A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20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m</w:t>
      </w:r>
      <w:r w:rsidR="0086221A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aja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202</w:t>
      </w:r>
      <w:r w:rsidR="0086221A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r.</w:t>
      </w:r>
    </w:p>
    <w:p w:rsidR="005F6D01" w:rsidRDefault="005F6D01" w:rsidP="005F6D01">
      <w:pPr>
        <w:jc w:val="center"/>
        <w:rPr>
          <w:b/>
          <w:sz w:val="72"/>
          <w:szCs w:val="72"/>
        </w:rPr>
      </w:pPr>
    </w:p>
    <w:p w:rsidR="00450CCF" w:rsidRPr="005F6D01" w:rsidRDefault="005F6D01" w:rsidP="005F6D01">
      <w:pPr>
        <w:pBdr>
          <w:bottom w:val="single" w:sz="8" w:space="4" w:color="4F81BD"/>
        </w:pBdr>
        <w:spacing w:after="300" w:line="240" w:lineRule="auto"/>
        <w:contextualSpacing/>
        <w:jc w:val="center"/>
        <w:rPr>
          <w:rFonts w:ascii="Arial Black" w:eastAsia="Times New Roman" w:hAnsi="Arial Black" w:cs="Calibri"/>
          <w:color w:val="17365D"/>
          <w:spacing w:val="5"/>
          <w:kern w:val="28"/>
          <w:sz w:val="56"/>
          <w:szCs w:val="56"/>
        </w:rPr>
      </w:pPr>
      <w:r w:rsidRPr="005F6D01">
        <w:rPr>
          <w:rFonts w:ascii="Arial Black" w:eastAsia="Times New Roman" w:hAnsi="Arial Black" w:cs="Calibri"/>
          <w:color w:val="17365D"/>
          <w:spacing w:val="5"/>
          <w:kern w:val="28"/>
          <w:sz w:val="56"/>
          <w:szCs w:val="56"/>
        </w:rPr>
        <w:t>Standardy ochrony małoletnich</w:t>
      </w:r>
    </w:p>
    <w:p w:rsidR="005F6D01" w:rsidRPr="005F6D01" w:rsidRDefault="005F6D01" w:rsidP="005F6D01">
      <w:pPr>
        <w:pBdr>
          <w:bottom w:val="single" w:sz="8" w:space="4" w:color="4F81BD"/>
        </w:pBdr>
        <w:spacing w:after="300" w:line="240" w:lineRule="auto"/>
        <w:contextualSpacing/>
        <w:jc w:val="center"/>
        <w:rPr>
          <w:rFonts w:ascii="Arial Black" w:eastAsia="Times New Roman" w:hAnsi="Arial Black" w:cs="Calibri"/>
          <w:color w:val="17365D"/>
          <w:spacing w:val="5"/>
          <w:kern w:val="28"/>
          <w:sz w:val="36"/>
          <w:szCs w:val="36"/>
        </w:rPr>
      </w:pPr>
      <w:r w:rsidRPr="005F6D01">
        <w:rPr>
          <w:rFonts w:ascii="Arial Black" w:eastAsia="Times New Roman" w:hAnsi="Arial Black" w:cs="Calibri"/>
          <w:color w:val="17365D"/>
          <w:spacing w:val="5"/>
          <w:kern w:val="28"/>
          <w:sz w:val="36"/>
          <w:szCs w:val="36"/>
        </w:rPr>
        <w:t>Polityka ochrony dzieci w Przedszkolu nr 8 im. Czerwonego Kapturka w Wołominie</w:t>
      </w:r>
    </w:p>
    <w:p w:rsidR="005F6D01" w:rsidRDefault="005F6D01">
      <w:pPr>
        <w:rPr>
          <w:b/>
          <w:sz w:val="48"/>
          <w:szCs w:val="48"/>
        </w:rPr>
      </w:pPr>
      <w:r>
        <w:rPr>
          <w:b/>
          <w:sz w:val="48"/>
          <w:szCs w:val="48"/>
        </w:rPr>
        <w:br w:type="page"/>
      </w:r>
    </w:p>
    <w:p w:rsidR="005F6D01" w:rsidRPr="005F6D01" w:rsidRDefault="005F6D01" w:rsidP="005F6D01">
      <w:pPr>
        <w:tabs>
          <w:tab w:val="left" w:pos="8222"/>
        </w:tabs>
        <w:spacing w:line="264" w:lineRule="exact"/>
        <w:ind w:left="1221" w:right="850"/>
        <w:jc w:val="center"/>
        <w:rPr>
          <w:b/>
          <w:spacing w:val="-2"/>
          <w:sz w:val="28"/>
          <w:szCs w:val="28"/>
        </w:rPr>
      </w:pPr>
      <w:r w:rsidRPr="005F6D01">
        <w:rPr>
          <w:b/>
          <w:sz w:val="28"/>
          <w:szCs w:val="28"/>
        </w:rPr>
        <w:lastRenderedPageBreak/>
        <w:t>Polityka</w:t>
      </w:r>
      <w:r w:rsidRPr="005F6D01">
        <w:rPr>
          <w:b/>
          <w:spacing w:val="-4"/>
          <w:sz w:val="28"/>
          <w:szCs w:val="28"/>
        </w:rPr>
        <w:t xml:space="preserve"> </w:t>
      </w:r>
      <w:r w:rsidRPr="005F6D01">
        <w:rPr>
          <w:b/>
          <w:sz w:val="28"/>
          <w:szCs w:val="28"/>
        </w:rPr>
        <w:t>ochrony</w:t>
      </w:r>
      <w:r w:rsidRPr="005F6D01">
        <w:rPr>
          <w:b/>
          <w:spacing w:val="-3"/>
          <w:sz w:val="28"/>
          <w:szCs w:val="28"/>
        </w:rPr>
        <w:t xml:space="preserve"> </w:t>
      </w:r>
      <w:r w:rsidRPr="005F6D01">
        <w:rPr>
          <w:b/>
          <w:spacing w:val="-2"/>
          <w:sz w:val="28"/>
          <w:szCs w:val="28"/>
        </w:rPr>
        <w:t xml:space="preserve">dzieci </w:t>
      </w:r>
    </w:p>
    <w:p w:rsidR="005F6D01" w:rsidRPr="005F6D01" w:rsidRDefault="005F6D01" w:rsidP="005F6D01">
      <w:pPr>
        <w:tabs>
          <w:tab w:val="left" w:pos="8222"/>
        </w:tabs>
        <w:spacing w:line="264" w:lineRule="exact"/>
        <w:ind w:left="1221" w:right="850"/>
        <w:rPr>
          <w:b/>
          <w:spacing w:val="-2"/>
          <w:sz w:val="28"/>
          <w:szCs w:val="28"/>
        </w:rPr>
      </w:pPr>
      <w:r>
        <w:rPr>
          <w:b/>
          <w:spacing w:val="-2"/>
          <w:sz w:val="28"/>
          <w:szCs w:val="28"/>
        </w:rPr>
        <w:t xml:space="preserve">    </w:t>
      </w:r>
      <w:r w:rsidRPr="005F6D01">
        <w:rPr>
          <w:b/>
          <w:spacing w:val="-2"/>
          <w:sz w:val="28"/>
          <w:szCs w:val="28"/>
        </w:rPr>
        <w:t>w Przedszkolu nr 8 im. Czerwonego Kapturka w Wołominie</w:t>
      </w:r>
    </w:p>
    <w:p w:rsidR="005F6D01" w:rsidRDefault="005F6D01" w:rsidP="005F6D01">
      <w:pPr>
        <w:spacing w:line="264" w:lineRule="exact"/>
        <w:ind w:left="1221" w:right="1225"/>
        <w:jc w:val="center"/>
        <w:rPr>
          <w:b/>
          <w:spacing w:val="-2"/>
          <w:sz w:val="24"/>
        </w:rPr>
      </w:pPr>
    </w:p>
    <w:p w:rsidR="005F6D01" w:rsidRDefault="005F6D01" w:rsidP="005F6D01">
      <w:pPr>
        <w:spacing w:line="264" w:lineRule="exact"/>
        <w:ind w:left="1221" w:right="1225"/>
        <w:jc w:val="center"/>
        <w:rPr>
          <w:b/>
          <w:sz w:val="24"/>
        </w:rPr>
      </w:pPr>
    </w:p>
    <w:p w:rsidR="005F6D01" w:rsidRPr="005F6D01" w:rsidRDefault="005F6D01" w:rsidP="005F6D01">
      <w:pPr>
        <w:spacing w:before="46"/>
        <w:ind w:left="4012" w:right="3685" w:firstLine="6"/>
        <w:jc w:val="center"/>
        <w:rPr>
          <w:b/>
          <w:sz w:val="28"/>
          <w:szCs w:val="28"/>
        </w:rPr>
      </w:pPr>
      <w:r w:rsidRPr="005F6D01">
        <w:rPr>
          <w:b/>
          <w:spacing w:val="-2"/>
          <w:sz w:val="28"/>
          <w:szCs w:val="28"/>
        </w:rPr>
        <w:t>Preambuła</w:t>
      </w:r>
    </w:p>
    <w:p w:rsidR="005F6D01" w:rsidRDefault="005F6D01" w:rsidP="005F6D01">
      <w:pPr>
        <w:pStyle w:val="Tekstpodstawowy"/>
        <w:spacing w:line="276" w:lineRule="auto"/>
        <w:ind w:right="24"/>
      </w:pPr>
      <w:r>
        <w:t>Naczelną zasadą wszystkich działań podejmowanych przez pracowników przedszkola jest działanie</w:t>
      </w:r>
      <w:r>
        <w:rPr>
          <w:spacing w:val="-9"/>
        </w:rPr>
        <w:t xml:space="preserve"> </w:t>
      </w:r>
      <w:r>
        <w:t>dla</w:t>
      </w:r>
      <w:r>
        <w:rPr>
          <w:spacing w:val="-10"/>
        </w:rPr>
        <w:t xml:space="preserve"> </w:t>
      </w:r>
      <w:r>
        <w:t>dobra</w:t>
      </w:r>
      <w:r>
        <w:rPr>
          <w:spacing w:val="-9"/>
        </w:rPr>
        <w:t xml:space="preserve"> </w:t>
      </w:r>
      <w:r>
        <w:t>dziecka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jego</w:t>
      </w:r>
      <w:r>
        <w:rPr>
          <w:spacing w:val="-9"/>
        </w:rPr>
        <w:t xml:space="preserve"> </w:t>
      </w:r>
      <w:r>
        <w:t>najlepszym</w:t>
      </w:r>
      <w:r>
        <w:rPr>
          <w:spacing w:val="-10"/>
        </w:rPr>
        <w:t xml:space="preserve"> </w:t>
      </w:r>
      <w:r>
        <w:t>interesie.</w:t>
      </w:r>
      <w:r>
        <w:rPr>
          <w:spacing w:val="-10"/>
        </w:rPr>
        <w:t xml:space="preserve"> </w:t>
      </w:r>
      <w:r>
        <w:t>Pracownik</w:t>
      </w:r>
      <w:r>
        <w:rPr>
          <w:spacing w:val="-11"/>
        </w:rPr>
        <w:t xml:space="preserve"> </w:t>
      </w:r>
      <w:r>
        <w:t>przedszkola</w:t>
      </w:r>
      <w:r>
        <w:rPr>
          <w:spacing w:val="-7"/>
        </w:rPr>
        <w:t xml:space="preserve"> </w:t>
      </w:r>
      <w:r>
        <w:t>traktuje</w:t>
      </w:r>
      <w:r>
        <w:rPr>
          <w:spacing w:val="-9"/>
        </w:rPr>
        <w:t xml:space="preserve"> </w:t>
      </w:r>
      <w:r>
        <w:t xml:space="preserve">dziecko z szacunkiem oraz uwzględnia jego potrzeby. Niedopuszczalne jest stosowanie przez pracownika wobec dziecka przemocy w jakiejkolwiek formie. Pracownik przedszkola, realizując </w:t>
      </w:r>
      <w:r>
        <w:rPr>
          <w:spacing w:val="-2"/>
        </w:rPr>
        <w:t>te cele,</w:t>
      </w:r>
      <w:r>
        <w:rPr>
          <w:spacing w:val="-3"/>
        </w:rPr>
        <w:t xml:space="preserve"> </w:t>
      </w:r>
      <w:r>
        <w:rPr>
          <w:spacing w:val="-2"/>
        </w:rPr>
        <w:t>działa w</w:t>
      </w:r>
      <w:r>
        <w:rPr>
          <w:spacing w:val="-4"/>
        </w:rPr>
        <w:t xml:space="preserve"> </w:t>
      </w:r>
      <w:r>
        <w:rPr>
          <w:spacing w:val="-2"/>
        </w:rPr>
        <w:t>ramach</w:t>
      </w:r>
      <w:r>
        <w:rPr>
          <w:spacing w:val="-4"/>
        </w:rPr>
        <w:t xml:space="preserve"> </w:t>
      </w:r>
      <w:r>
        <w:rPr>
          <w:spacing w:val="-2"/>
        </w:rPr>
        <w:t>obowiązującego prawa,</w:t>
      </w:r>
      <w:r>
        <w:rPr>
          <w:spacing w:val="-5"/>
        </w:rPr>
        <w:t xml:space="preserve"> </w:t>
      </w:r>
      <w:r>
        <w:rPr>
          <w:spacing w:val="-2"/>
        </w:rPr>
        <w:t>przepisów</w:t>
      </w:r>
      <w:r>
        <w:rPr>
          <w:spacing w:val="-3"/>
        </w:rPr>
        <w:t xml:space="preserve"> </w:t>
      </w:r>
      <w:r>
        <w:rPr>
          <w:spacing w:val="-2"/>
        </w:rPr>
        <w:t>wewnętrznych</w:t>
      </w:r>
      <w:r>
        <w:rPr>
          <w:spacing w:val="-4"/>
        </w:rPr>
        <w:t xml:space="preserve"> przedszkola</w:t>
      </w:r>
      <w:r>
        <w:rPr>
          <w:spacing w:val="-3"/>
        </w:rPr>
        <w:t xml:space="preserve"> </w:t>
      </w:r>
      <w:r>
        <w:rPr>
          <w:spacing w:val="-2"/>
        </w:rPr>
        <w:t xml:space="preserve">oraz </w:t>
      </w:r>
      <w:r>
        <w:t>swoich kompetencji.</w:t>
      </w:r>
    </w:p>
    <w:p w:rsidR="005F6D01" w:rsidRDefault="005F6D01" w:rsidP="005F6D01">
      <w:pPr>
        <w:pStyle w:val="Tekstpodstawowy"/>
        <w:spacing w:line="276" w:lineRule="auto"/>
        <w:ind w:right="24"/>
      </w:pPr>
    </w:p>
    <w:p w:rsidR="005F6D01" w:rsidRPr="005F6D01" w:rsidRDefault="005F6D01" w:rsidP="005F6D01">
      <w:pPr>
        <w:spacing w:line="292" w:lineRule="exact"/>
        <w:ind w:left="1221" w:right="1222"/>
        <w:jc w:val="center"/>
        <w:rPr>
          <w:b/>
          <w:sz w:val="28"/>
          <w:szCs w:val="28"/>
        </w:rPr>
      </w:pPr>
      <w:r w:rsidRPr="005F6D01">
        <w:rPr>
          <w:b/>
          <w:sz w:val="28"/>
          <w:szCs w:val="28"/>
        </w:rPr>
        <w:t>Rozdział</w:t>
      </w:r>
      <w:r w:rsidRPr="005F6D01">
        <w:rPr>
          <w:b/>
          <w:spacing w:val="-2"/>
          <w:sz w:val="28"/>
          <w:szCs w:val="28"/>
        </w:rPr>
        <w:t xml:space="preserve"> </w:t>
      </w:r>
      <w:r w:rsidRPr="005F6D01">
        <w:rPr>
          <w:b/>
          <w:spacing w:val="-10"/>
          <w:sz w:val="28"/>
          <w:szCs w:val="28"/>
        </w:rPr>
        <w:t>I</w:t>
      </w:r>
    </w:p>
    <w:p w:rsidR="005F6D01" w:rsidRPr="005F6D01" w:rsidRDefault="005F6D01" w:rsidP="005F6D01">
      <w:pPr>
        <w:spacing w:before="44"/>
        <w:ind w:left="1221" w:right="1222"/>
        <w:jc w:val="center"/>
        <w:rPr>
          <w:b/>
          <w:sz w:val="28"/>
          <w:szCs w:val="28"/>
        </w:rPr>
      </w:pPr>
      <w:r w:rsidRPr="005F6D01">
        <w:rPr>
          <w:b/>
          <w:sz w:val="28"/>
          <w:szCs w:val="28"/>
        </w:rPr>
        <w:t>Objaśnienie</w:t>
      </w:r>
      <w:r w:rsidRPr="005F6D01">
        <w:rPr>
          <w:b/>
          <w:spacing w:val="-5"/>
          <w:sz w:val="28"/>
          <w:szCs w:val="28"/>
        </w:rPr>
        <w:t xml:space="preserve"> </w:t>
      </w:r>
      <w:r w:rsidRPr="005F6D01">
        <w:rPr>
          <w:b/>
          <w:spacing w:val="-2"/>
          <w:sz w:val="28"/>
          <w:szCs w:val="28"/>
        </w:rPr>
        <w:t>terminów</w:t>
      </w:r>
    </w:p>
    <w:p w:rsidR="002B793E" w:rsidRDefault="005F6D01" w:rsidP="002B793E">
      <w:pPr>
        <w:pStyle w:val="Tekstpodstawowy"/>
        <w:spacing w:before="45" w:line="276" w:lineRule="auto"/>
        <w:ind w:right="23"/>
        <w:jc w:val="center"/>
      </w:pPr>
      <w:r>
        <w:t>§</w:t>
      </w:r>
      <w:r>
        <w:rPr>
          <w:spacing w:val="-14"/>
        </w:rPr>
        <w:t xml:space="preserve"> </w:t>
      </w:r>
      <w:r>
        <w:t>1.</w:t>
      </w:r>
    </w:p>
    <w:p w:rsidR="005F6D01" w:rsidRDefault="005F6D01" w:rsidP="002B793E">
      <w:pPr>
        <w:pStyle w:val="Tekstpodstawowy"/>
        <w:spacing w:before="45" w:line="276" w:lineRule="auto"/>
        <w:ind w:right="23"/>
        <w:jc w:val="left"/>
      </w:pPr>
      <w:r>
        <w:t>1.</w:t>
      </w:r>
      <w:r>
        <w:rPr>
          <w:spacing w:val="-14"/>
        </w:rPr>
        <w:t xml:space="preserve"> </w:t>
      </w:r>
      <w:r>
        <w:t>Pracownikiem</w:t>
      </w:r>
      <w:r>
        <w:rPr>
          <w:spacing w:val="-13"/>
        </w:rPr>
        <w:t xml:space="preserve"> </w:t>
      </w:r>
      <w:r>
        <w:t>przedszkola</w:t>
      </w:r>
      <w:r>
        <w:rPr>
          <w:spacing w:val="-14"/>
        </w:rPr>
        <w:t xml:space="preserve"> </w:t>
      </w:r>
      <w:r>
        <w:t>jest</w:t>
      </w:r>
      <w:r>
        <w:rPr>
          <w:spacing w:val="-13"/>
        </w:rPr>
        <w:t xml:space="preserve"> </w:t>
      </w:r>
      <w:r>
        <w:t>osoba</w:t>
      </w:r>
      <w:r>
        <w:rPr>
          <w:spacing w:val="-14"/>
        </w:rPr>
        <w:t xml:space="preserve"> </w:t>
      </w:r>
      <w:r>
        <w:t>zatrudniona</w:t>
      </w:r>
      <w:r>
        <w:rPr>
          <w:spacing w:val="-13"/>
        </w:rPr>
        <w:t xml:space="preserve"> </w:t>
      </w:r>
      <w:r>
        <w:t>na</w:t>
      </w:r>
      <w:r>
        <w:rPr>
          <w:spacing w:val="-14"/>
        </w:rPr>
        <w:t xml:space="preserve"> </w:t>
      </w:r>
      <w:r>
        <w:t>podstawie</w:t>
      </w:r>
      <w:r>
        <w:rPr>
          <w:spacing w:val="-14"/>
        </w:rPr>
        <w:t xml:space="preserve"> </w:t>
      </w:r>
      <w:r>
        <w:t>umowy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pracę</w:t>
      </w:r>
      <w:r>
        <w:rPr>
          <w:spacing w:val="-13"/>
        </w:rPr>
        <w:t xml:space="preserve"> </w:t>
      </w:r>
      <w:r>
        <w:t>lub</w:t>
      </w:r>
      <w:r>
        <w:rPr>
          <w:spacing w:val="-14"/>
        </w:rPr>
        <w:t xml:space="preserve"> </w:t>
      </w:r>
      <w:r>
        <w:t xml:space="preserve">umowy </w:t>
      </w:r>
      <w:r>
        <w:rPr>
          <w:spacing w:val="-2"/>
        </w:rPr>
        <w:t>zlecenia.</w:t>
      </w:r>
    </w:p>
    <w:p w:rsidR="005F6D01" w:rsidRDefault="005F6D01" w:rsidP="005F6D01">
      <w:pPr>
        <w:pStyle w:val="Tekstpodstawowy"/>
        <w:numPr>
          <w:ilvl w:val="0"/>
          <w:numId w:val="2"/>
        </w:numPr>
        <w:tabs>
          <w:tab w:val="left" w:pos="255"/>
        </w:tabs>
        <w:spacing w:line="291" w:lineRule="exact"/>
        <w:ind w:left="255" w:hanging="235"/>
      </w:pPr>
      <w:r>
        <w:t>Dzieckiem</w:t>
      </w:r>
      <w:r>
        <w:rPr>
          <w:spacing w:val="-2"/>
        </w:rPr>
        <w:t xml:space="preserve"> </w:t>
      </w:r>
      <w:r>
        <w:t>jest</w:t>
      </w:r>
      <w:r>
        <w:rPr>
          <w:spacing w:val="-3"/>
        </w:rPr>
        <w:t xml:space="preserve"> </w:t>
      </w:r>
      <w:r>
        <w:t>każda</w:t>
      </w:r>
      <w:r>
        <w:rPr>
          <w:spacing w:val="-3"/>
        </w:rPr>
        <w:t xml:space="preserve"> </w:t>
      </w:r>
      <w:r>
        <w:t>osoba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ukończenia</w:t>
      </w:r>
      <w:r>
        <w:rPr>
          <w:spacing w:val="1"/>
        </w:rPr>
        <w:t xml:space="preserve"> </w:t>
      </w:r>
      <w:r>
        <w:t>18.</w:t>
      </w:r>
      <w:r>
        <w:rPr>
          <w:spacing w:val="-3"/>
        </w:rPr>
        <w:t xml:space="preserve"> </w:t>
      </w:r>
      <w:r>
        <w:t>roku</w:t>
      </w:r>
      <w:r>
        <w:rPr>
          <w:spacing w:val="-1"/>
        </w:rPr>
        <w:t xml:space="preserve"> </w:t>
      </w:r>
      <w:r>
        <w:rPr>
          <w:spacing w:val="-2"/>
        </w:rPr>
        <w:t>życia.</w:t>
      </w:r>
    </w:p>
    <w:p w:rsidR="005F6D01" w:rsidRDefault="005F6D01" w:rsidP="005F6D01">
      <w:pPr>
        <w:pStyle w:val="Tekstpodstawowy"/>
        <w:numPr>
          <w:ilvl w:val="0"/>
          <w:numId w:val="2"/>
        </w:numPr>
        <w:tabs>
          <w:tab w:val="left" w:pos="268"/>
        </w:tabs>
        <w:spacing w:before="46" w:line="276" w:lineRule="auto"/>
        <w:ind w:left="20" w:right="18" w:firstLine="0"/>
      </w:pPr>
      <w:r>
        <w:t xml:space="preserve">Opiekunem dziecka jest osoba uprawniona do reprezentacji dziecka, w szczególności jego rodzic lub opiekun prawny. W myśl niniejszego dokumentu opiekunem jest również rodzic </w:t>
      </w:r>
      <w:r>
        <w:rPr>
          <w:spacing w:val="-2"/>
        </w:rPr>
        <w:t>zastępczy.</w:t>
      </w:r>
    </w:p>
    <w:p w:rsidR="005F6D01" w:rsidRDefault="005F6D01" w:rsidP="005F6D01">
      <w:pPr>
        <w:pStyle w:val="Tekstpodstawowy"/>
        <w:numPr>
          <w:ilvl w:val="0"/>
          <w:numId w:val="2"/>
        </w:numPr>
        <w:tabs>
          <w:tab w:val="left" w:pos="303"/>
        </w:tabs>
        <w:spacing w:line="276" w:lineRule="auto"/>
        <w:ind w:left="20" w:right="22" w:firstLine="0"/>
      </w:pPr>
      <w:r>
        <w:t>Zgoda</w:t>
      </w:r>
      <w:r>
        <w:rPr>
          <w:spacing w:val="40"/>
        </w:rPr>
        <w:t xml:space="preserve"> </w:t>
      </w:r>
      <w:r>
        <w:t>rodzica</w:t>
      </w:r>
      <w:r>
        <w:rPr>
          <w:spacing w:val="40"/>
        </w:rPr>
        <w:t xml:space="preserve"> </w:t>
      </w:r>
      <w:r>
        <w:t>dziecka</w:t>
      </w:r>
      <w:r>
        <w:rPr>
          <w:spacing w:val="40"/>
        </w:rPr>
        <w:t xml:space="preserve"> </w:t>
      </w:r>
      <w:r>
        <w:t>oznacza</w:t>
      </w:r>
      <w:r>
        <w:rPr>
          <w:spacing w:val="40"/>
        </w:rPr>
        <w:t xml:space="preserve"> </w:t>
      </w:r>
      <w:r>
        <w:t>zgodę</w:t>
      </w:r>
      <w:r>
        <w:rPr>
          <w:spacing w:val="40"/>
        </w:rPr>
        <w:t xml:space="preserve"> </w:t>
      </w:r>
      <w:r>
        <w:t>co</w:t>
      </w:r>
      <w:r>
        <w:rPr>
          <w:spacing w:val="40"/>
        </w:rPr>
        <w:t xml:space="preserve"> </w:t>
      </w:r>
      <w:r>
        <w:t>najmniej</w:t>
      </w:r>
      <w:r>
        <w:rPr>
          <w:spacing w:val="40"/>
        </w:rPr>
        <w:t xml:space="preserve"> </w:t>
      </w:r>
      <w:r>
        <w:t>jednego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rodziców</w:t>
      </w:r>
      <w:r>
        <w:rPr>
          <w:spacing w:val="40"/>
        </w:rPr>
        <w:t xml:space="preserve"> </w:t>
      </w:r>
      <w:r>
        <w:t>dziecka.</w:t>
      </w:r>
      <w:r>
        <w:rPr>
          <w:spacing w:val="40"/>
        </w:rPr>
        <w:t xml:space="preserve"> </w:t>
      </w:r>
      <w:r>
        <w:t>Jednak w przypadku braku porozumienia między rodzicami dziecka należy poinformować rodziców</w:t>
      </w:r>
      <w:r>
        <w:rPr>
          <w:spacing w:val="80"/>
        </w:rPr>
        <w:t xml:space="preserve"> </w:t>
      </w:r>
      <w:r>
        <w:t>o konieczności rozstrzygnięcia sprawy przez sąd rodzinny.</w:t>
      </w:r>
    </w:p>
    <w:p w:rsidR="005F6D01" w:rsidRDefault="005F6D01" w:rsidP="005F6D01">
      <w:pPr>
        <w:pStyle w:val="Tekstpodstawowy"/>
        <w:numPr>
          <w:ilvl w:val="0"/>
          <w:numId w:val="2"/>
        </w:numPr>
        <w:tabs>
          <w:tab w:val="left" w:pos="301"/>
        </w:tabs>
        <w:spacing w:line="276" w:lineRule="auto"/>
        <w:ind w:left="20" w:right="17" w:firstLine="0"/>
      </w:pPr>
      <w:r>
        <w:t>Przez krzywdzenie dziecka należy rozumieć popełnienie czynu zabronionego lub czynu karalnego na szkodę dziecka przez jakąkolwiek osobę, w tym pracownika przedszkola, lub zagrożenie dobra dziecka, w tym jego zaniedbywanie.</w:t>
      </w:r>
    </w:p>
    <w:p w:rsidR="005F6D01" w:rsidRDefault="005F6D01" w:rsidP="005F6D01">
      <w:pPr>
        <w:pStyle w:val="Tekstpodstawowy"/>
        <w:numPr>
          <w:ilvl w:val="0"/>
          <w:numId w:val="2"/>
        </w:numPr>
        <w:tabs>
          <w:tab w:val="left" w:pos="253"/>
        </w:tabs>
        <w:spacing w:line="276" w:lineRule="auto"/>
        <w:ind w:left="20" w:right="20" w:firstLine="0"/>
      </w:pPr>
      <w:r>
        <w:t>Osoba</w:t>
      </w:r>
      <w:r>
        <w:rPr>
          <w:spacing w:val="-8"/>
        </w:rPr>
        <w:t xml:space="preserve"> </w:t>
      </w:r>
      <w:r>
        <w:t>odpowiedzialna</w:t>
      </w:r>
      <w:r>
        <w:rPr>
          <w:spacing w:val="-8"/>
        </w:rPr>
        <w:t xml:space="preserve"> </w:t>
      </w:r>
      <w:r>
        <w:t>za</w:t>
      </w:r>
      <w:r>
        <w:rPr>
          <w:spacing w:val="40"/>
        </w:rPr>
        <w:t xml:space="preserve"> </w:t>
      </w:r>
      <w:r>
        <w:t>Internet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wyznaczony</w:t>
      </w:r>
      <w:r>
        <w:rPr>
          <w:spacing w:val="-7"/>
        </w:rPr>
        <w:t xml:space="preserve"> </w:t>
      </w:r>
      <w:r>
        <w:t>przez</w:t>
      </w:r>
      <w:r>
        <w:rPr>
          <w:spacing w:val="-6"/>
        </w:rPr>
        <w:t xml:space="preserve"> </w:t>
      </w:r>
      <w:r>
        <w:t>dyrektora przedszkola</w:t>
      </w:r>
      <w:r>
        <w:rPr>
          <w:spacing w:val="-7"/>
        </w:rPr>
        <w:t xml:space="preserve"> </w:t>
      </w:r>
      <w:r>
        <w:t>pracownik, sprawujący nadzór nad korzystaniem z</w:t>
      </w:r>
      <w:r>
        <w:rPr>
          <w:spacing w:val="80"/>
        </w:rPr>
        <w:t xml:space="preserve"> </w:t>
      </w:r>
      <w:r>
        <w:t>Internetu przez dzieci na terenie przedszkola oraz nad bezpieczeństwem dzieci w</w:t>
      </w:r>
      <w:r>
        <w:rPr>
          <w:spacing w:val="40"/>
        </w:rPr>
        <w:t xml:space="preserve"> </w:t>
      </w:r>
      <w:r>
        <w:t>Internecie.</w:t>
      </w:r>
    </w:p>
    <w:p w:rsidR="005F6D01" w:rsidRDefault="005F6D01" w:rsidP="005F6D01">
      <w:pPr>
        <w:widowControl w:val="0"/>
        <w:numPr>
          <w:ilvl w:val="0"/>
          <w:numId w:val="2"/>
        </w:numPr>
        <w:tabs>
          <w:tab w:val="left" w:pos="255"/>
        </w:tabs>
        <w:autoSpaceDE w:val="0"/>
        <w:autoSpaceDN w:val="0"/>
        <w:spacing w:after="0"/>
        <w:ind w:left="20" w:right="19" w:firstLine="0"/>
        <w:jc w:val="both"/>
        <w:rPr>
          <w:sz w:val="24"/>
        </w:rPr>
      </w:pPr>
      <w:r>
        <w:rPr>
          <w:sz w:val="24"/>
        </w:rPr>
        <w:t>Osoba</w:t>
      </w:r>
      <w:r>
        <w:rPr>
          <w:spacing w:val="-5"/>
          <w:sz w:val="24"/>
        </w:rPr>
        <w:t xml:space="preserve"> </w:t>
      </w:r>
      <w:r>
        <w:rPr>
          <w:sz w:val="24"/>
        </w:rPr>
        <w:t>odpowiedzialna</w:t>
      </w:r>
      <w:r>
        <w:rPr>
          <w:spacing w:val="-5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Politykę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ochrony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dzieci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przed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krzywdzeniem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wyznaczony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przez dyrektora przedszkola pracownik sprawujący nadzór nad realizacją </w:t>
      </w:r>
      <w:r>
        <w:rPr>
          <w:i/>
          <w:sz w:val="24"/>
        </w:rPr>
        <w:t xml:space="preserve">Polityki ochrony dzieci przed krzywdzeniem </w:t>
      </w:r>
      <w:r>
        <w:rPr>
          <w:sz w:val="24"/>
        </w:rPr>
        <w:t>w przedszkolu.</w:t>
      </w:r>
    </w:p>
    <w:p w:rsidR="005F6D01" w:rsidRPr="00C01888" w:rsidRDefault="005F6D01" w:rsidP="005F6D01">
      <w:pPr>
        <w:pStyle w:val="Tekstpodstawowy"/>
        <w:numPr>
          <w:ilvl w:val="0"/>
          <w:numId w:val="2"/>
        </w:numPr>
        <w:tabs>
          <w:tab w:val="left" w:pos="255"/>
        </w:tabs>
        <w:spacing w:line="293" w:lineRule="exact"/>
        <w:ind w:left="255" w:hanging="235"/>
      </w:pPr>
      <w:r>
        <w:t>Dane</w:t>
      </w:r>
      <w:r>
        <w:rPr>
          <w:spacing w:val="-5"/>
        </w:rPr>
        <w:t xml:space="preserve"> </w:t>
      </w:r>
      <w:r>
        <w:t>osobowe</w:t>
      </w:r>
      <w:r>
        <w:rPr>
          <w:spacing w:val="-6"/>
        </w:rPr>
        <w:t xml:space="preserve"> </w:t>
      </w:r>
      <w:r>
        <w:t>dziecka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wszelkie</w:t>
      </w:r>
      <w:r>
        <w:rPr>
          <w:spacing w:val="-4"/>
        </w:rPr>
        <w:t xml:space="preserve"> </w:t>
      </w:r>
      <w:r>
        <w:t>informacje</w:t>
      </w:r>
      <w:r>
        <w:rPr>
          <w:spacing w:val="-5"/>
        </w:rPr>
        <w:t xml:space="preserve"> </w:t>
      </w:r>
      <w:r>
        <w:t>umożliwiające</w:t>
      </w:r>
      <w:r>
        <w:rPr>
          <w:spacing w:val="-6"/>
        </w:rPr>
        <w:t xml:space="preserve"> </w:t>
      </w:r>
      <w:r>
        <w:t>identyfikację</w:t>
      </w:r>
      <w:r>
        <w:rPr>
          <w:spacing w:val="-2"/>
        </w:rPr>
        <w:t xml:space="preserve"> dziecka.</w:t>
      </w:r>
    </w:p>
    <w:p w:rsidR="0086221A" w:rsidRDefault="0086221A">
      <w:pPr>
        <w:rPr>
          <w:rFonts w:ascii="Calibri" w:eastAsia="Calibri" w:hAnsi="Calibri" w:cs="Calibri"/>
          <w:sz w:val="24"/>
          <w:szCs w:val="24"/>
        </w:rPr>
      </w:pPr>
      <w:r>
        <w:br w:type="page"/>
      </w:r>
    </w:p>
    <w:p w:rsidR="005F6D01" w:rsidRDefault="005F6D01" w:rsidP="005F6D01">
      <w:pPr>
        <w:pStyle w:val="Tekstpodstawowy"/>
        <w:tabs>
          <w:tab w:val="left" w:pos="255"/>
        </w:tabs>
        <w:spacing w:line="293" w:lineRule="exact"/>
        <w:ind w:left="255"/>
        <w:jc w:val="left"/>
      </w:pPr>
    </w:p>
    <w:p w:rsidR="005F6D01" w:rsidRPr="005F6D01" w:rsidRDefault="005F6D01" w:rsidP="005F6D01">
      <w:pPr>
        <w:spacing w:before="45"/>
        <w:ind w:left="1221" w:right="1221"/>
        <w:jc w:val="center"/>
        <w:rPr>
          <w:b/>
          <w:sz w:val="28"/>
          <w:szCs w:val="28"/>
        </w:rPr>
      </w:pPr>
      <w:r w:rsidRPr="005F6D01">
        <w:rPr>
          <w:b/>
          <w:sz w:val="28"/>
          <w:szCs w:val="28"/>
        </w:rPr>
        <w:t>Rozdział</w:t>
      </w:r>
      <w:r w:rsidRPr="005F6D01">
        <w:rPr>
          <w:b/>
          <w:spacing w:val="-3"/>
          <w:sz w:val="28"/>
          <w:szCs w:val="28"/>
        </w:rPr>
        <w:t xml:space="preserve"> </w:t>
      </w:r>
      <w:r w:rsidRPr="005F6D01">
        <w:rPr>
          <w:b/>
          <w:spacing w:val="-5"/>
          <w:sz w:val="28"/>
          <w:szCs w:val="28"/>
        </w:rPr>
        <w:t>II</w:t>
      </w:r>
    </w:p>
    <w:p w:rsidR="005F6D01" w:rsidRPr="005F6D01" w:rsidRDefault="005F6D01" w:rsidP="005F6D01">
      <w:pPr>
        <w:spacing w:before="43"/>
        <w:ind w:left="1221" w:right="1227"/>
        <w:jc w:val="center"/>
        <w:rPr>
          <w:b/>
          <w:sz w:val="28"/>
          <w:szCs w:val="28"/>
        </w:rPr>
      </w:pPr>
      <w:r w:rsidRPr="005F6D01">
        <w:rPr>
          <w:b/>
          <w:sz w:val="28"/>
          <w:szCs w:val="28"/>
        </w:rPr>
        <w:t>Rozpoznawanie</w:t>
      </w:r>
      <w:r w:rsidRPr="005F6D01">
        <w:rPr>
          <w:b/>
          <w:spacing w:val="-7"/>
          <w:sz w:val="28"/>
          <w:szCs w:val="28"/>
        </w:rPr>
        <w:t xml:space="preserve"> </w:t>
      </w:r>
      <w:r w:rsidRPr="005F6D01">
        <w:rPr>
          <w:b/>
          <w:sz w:val="28"/>
          <w:szCs w:val="28"/>
        </w:rPr>
        <w:t>i</w:t>
      </w:r>
      <w:r w:rsidRPr="005F6D01">
        <w:rPr>
          <w:b/>
          <w:spacing w:val="-4"/>
          <w:sz w:val="28"/>
          <w:szCs w:val="28"/>
        </w:rPr>
        <w:t xml:space="preserve"> </w:t>
      </w:r>
      <w:r w:rsidRPr="005F6D01">
        <w:rPr>
          <w:b/>
          <w:sz w:val="28"/>
          <w:szCs w:val="28"/>
        </w:rPr>
        <w:t>reagowanie</w:t>
      </w:r>
      <w:r w:rsidRPr="005F6D01">
        <w:rPr>
          <w:b/>
          <w:spacing w:val="-4"/>
          <w:sz w:val="28"/>
          <w:szCs w:val="28"/>
        </w:rPr>
        <w:t xml:space="preserve"> </w:t>
      </w:r>
      <w:r w:rsidRPr="005F6D01">
        <w:rPr>
          <w:b/>
          <w:sz w:val="28"/>
          <w:szCs w:val="28"/>
        </w:rPr>
        <w:t>na</w:t>
      </w:r>
      <w:r w:rsidRPr="005F6D01">
        <w:rPr>
          <w:b/>
          <w:spacing w:val="-4"/>
          <w:sz w:val="28"/>
          <w:szCs w:val="28"/>
        </w:rPr>
        <w:t xml:space="preserve"> </w:t>
      </w:r>
      <w:r w:rsidRPr="005F6D01">
        <w:rPr>
          <w:b/>
          <w:sz w:val="28"/>
          <w:szCs w:val="28"/>
        </w:rPr>
        <w:t>czynniki</w:t>
      </w:r>
      <w:r w:rsidRPr="005F6D01">
        <w:rPr>
          <w:b/>
          <w:spacing w:val="-4"/>
          <w:sz w:val="28"/>
          <w:szCs w:val="28"/>
        </w:rPr>
        <w:t xml:space="preserve"> </w:t>
      </w:r>
      <w:r w:rsidRPr="005F6D01">
        <w:rPr>
          <w:b/>
          <w:sz w:val="28"/>
          <w:szCs w:val="28"/>
        </w:rPr>
        <w:t>ryzyka</w:t>
      </w:r>
      <w:r w:rsidRPr="005F6D01">
        <w:rPr>
          <w:b/>
          <w:spacing w:val="-4"/>
          <w:sz w:val="28"/>
          <w:szCs w:val="28"/>
        </w:rPr>
        <w:t xml:space="preserve"> </w:t>
      </w:r>
      <w:r w:rsidRPr="005F6D01">
        <w:rPr>
          <w:b/>
          <w:sz w:val="28"/>
          <w:szCs w:val="28"/>
        </w:rPr>
        <w:t>krzywdzenia</w:t>
      </w:r>
      <w:r w:rsidRPr="005F6D01">
        <w:rPr>
          <w:b/>
          <w:spacing w:val="-4"/>
          <w:sz w:val="28"/>
          <w:szCs w:val="28"/>
        </w:rPr>
        <w:t xml:space="preserve"> </w:t>
      </w:r>
      <w:r w:rsidRPr="005F6D01">
        <w:rPr>
          <w:b/>
          <w:spacing w:val="-2"/>
          <w:sz w:val="28"/>
          <w:szCs w:val="28"/>
        </w:rPr>
        <w:t>dzieci</w:t>
      </w:r>
    </w:p>
    <w:p w:rsidR="002B793E" w:rsidRDefault="005F6D01" w:rsidP="002B793E">
      <w:pPr>
        <w:pStyle w:val="Tekstpodstawowy"/>
        <w:spacing w:before="45" w:line="276" w:lineRule="auto"/>
        <w:ind w:right="22"/>
        <w:jc w:val="center"/>
      </w:pPr>
      <w:r>
        <w:t>§</w:t>
      </w:r>
      <w:r>
        <w:rPr>
          <w:spacing w:val="-14"/>
        </w:rPr>
        <w:t xml:space="preserve"> </w:t>
      </w:r>
      <w:r>
        <w:t>2.</w:t>
      </w:r>
    </w:p>
    <w:p w:rsidR="005F6D01" w:rsidRDefault="005F6D01" w:rsidP="002B793E">
      <w:pPr>
        <w:pStyle w:val="Tekstpodstawowy"/>
        <w:spacing w:before="45" w:line="276" w:lineRule="auto"/>
        <w:ind w:right="22"/>
        <w:jc w:val="left"/>
      </w:pPr>
      <w:r>
        <w:t>1.</w:t>
      </w:r>
      <w:r>
        <w:rPr>
          <w:spacing w:val="-14"/>
        </w:rPr>
        <w:t xml:space="preserve"> </w:t>
      </w:r>
      <w:r>
        <w:t>Pracownicy</w:t>
      </w:r>
      <w:r>
        <w:rPr>
          <w:spacing w:val="-13"/>
        </w:rPr>
        <w:t xml:space="preserve"> </w:t>
      </w:r>
      <w:r>
        <w:t>przedszkola</w:t>
      </w:r>
      <w:r>
        <w:rPr>
          <w:spacing w:val="-14"/>
        </w:rPr>
        <w:t xml:space="preserve"> </w:t>
      </w:r>
      <w:r>
        <w:t>posiadają</w:t>
      </w:r>
      <w:r>
        <w:rPr>
          <w:spacing w:val="-13"/>
        </w:rPr>
        <w:t xml:space="preserve"> </w:t>
      </w:r>
      <w:r>
        <w:t>wiedzę</w:t>
      </w:r>
      <w:r>
        <w:rPr>
          <w:spacing w:val="-14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w</w:t>
      </w:r>
      <w:r>
        <w:rPr>
          <w:spacing w:val="-14"/>
        </w:rPr>
        <w:t xml:space="preserve"> </w:t>
      </w:r>
      <w:r>
        <w:t>ramach</w:t>
      </w:r>
      <w:r>
        <w:rPr>
          <w:spacing w:val="-14"/>
        </w:rPr>
        <w:t xml:space="preserve"> </w:t>
      </w:r>
      <w:r>
        <w:t>wykonywanych</w:t>
      </w:r>
      <w:r>
        <w:rPr>
          <w:spacing w:val="-13"/>
        </w:rPr>
        <w:t xml:space="preserve"> </w:t>
      </w:r>
      <w:r>
        <w:t>obowiązków</w:t>
      </w:r>
      <w:r>
        <w:rPr>
          <w:spacing w:val="-14"/>
        </w:rPr>
        <w:t xml:space="preserve"> </w:t>
      </w:r>
      <w:r>
        <w:t>zwracają uwagę na czynniki ryzyka i symptomy krzywdzenia dzieci.</w:t>
      </w:r>
    </w:p>
    <w:p w:rsidR="005F6D01" w:rsidRDefault="005F6D01" w:rsidP="002B793E">
      <w:pPr>
        <w:pStyle w:val="Tekstpodstawowy"/>
        <w:numPr>
          <w:ilvl w:val="0"/>
          <w:numId w:val="1"/>
        </w:numPr>
        <w:tabs>
          <w:tab w:val="left" w:pos="249"/>
        </w:tabs>
        <w:spacing w:line="276" w:lineRule="auto"/>
        <w:ind w:right="17" w:firstLine="0"/>
        <w:jc w:val="left"/>
      </w:pPr>
      <w:r>
        <w:t>W</w:t>
      </w:r>
      <w:r>
        <w:rPr>
          <w:spacing w:val="-11"/>
        </w:rPr>
        <w:t xml:space="preserve"> </w:t>
      </w:r>
      <w:r>
        <w:t>przypadku</w:t>
      </w:r>
      <w:r>
        <w:rPr>
          <w:spacing w:val="-12"/>
        </w:rPr>
        <w:t xml:space="preserve"> </w:t>
      </w:r>
      <w:r>
        <w:t>zidentyfikowania</w:t>
      </w:r>
      <w:r>
        <w:rPr>
          <w:spacing w:val="-11"/>
        </w:rPr>
        <w:t xml:space="preserve"> </w:t>
      </w:r>
      <w:r>
        <w:t>czynników</w:t>
      </w:r>
      <w:r>
        <w:rPr>
          <w:spacing w:val="-11"/>
        </w:rPr>
        <w:t xml:space="preserve"> </w:t>
      </w:r>
      <w:r>
        <w:t>ryzyka</w:t>
      </w:r>
      <w:r>
        <w:rPr>
          <w:spacing w:val="-11"/>
        </w:rPr>
        <w:t xml:space="preserve"> </w:t>
      </w:r>
      <w:r>
        <w:t>pracownicy</w:t>
      </w:r>
      <w:r>
        <w:rPr>
          <w:spacing w:val="-11"/>
        </w:rPr>
        <w:t xml:space="preserve"> </w:t>
      </w:r>
      <w:r>
        <w:t>przedszkola</w:t>
      </w:r>
      <w:r>
        <w:rPr>
          <w:spacing w:val="-11"/>
        </w:rPr>
        <w:t xml:space="preserve"> </w:t>
      </w:r>
      <w:r>
        <w:t>podejmują</w:t>
      </w:r>
      <w:r>
        <w:rPr>
          <w:spacing w:val="-10"/>
        </w:rPr>
        <w:t xml:space="preserve"> </w:t>
      </w:r>
      <w:r>
        <w:t>rozmowę z rodzicami, przekazując informacje na temat dostępnej oferty wsparcia i motywując ich do szukania dla siebie pomocy.</w:t>
      </w:r>
    </w:p>
    <w:p w:rsidR="005F6D01" w:rsidRDefault="005F6D01" w:rsidP="005F6D01">
      <w:pPr>
        <w:pStyle w:val="Tekstpodstawowy"/>
        <w:numPr>
          <w:ilvl w:val="0"/>
          <w:numId w:val="1"/>
        </w:numPr>
        <w:tabs>
          <w:tab w:val="left" w:pos="256"/>
        </w:tabs>
        <w:ind w:left="256" w:hanging="236"/>
      </w:pPr>
      <w:r>
        <w:t>Pracownicy</w:t>
      </w:r>
      <w:r>
        <w:rPr>
          <w:spacing w:val="-4"/>
        </w:rPr>
        <w:t xml:space="preserve"> </w:t>
      </w:r>
      <w:r>
        <w:t>monitorują</w:t>
      </w:r>
      <w:r>
        <w:rPr>
          <w:spacing w:val="-4"/>
        </w:rPr>
        <w:t xml:space="preserve"> </w:t>
      </w:r>
      <w:r>
        <w:t>sytuację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dobrostan</w:t>
      </w:r>
      <w:r>
        <w:rPr>
          <w:spacing w:val="-2"/>
        </w:rPr>
        <w:t xml:space="preserve"> dziecka.</w:t>
      </w:r>
    </w:p>
    <w:p w:rsidR="005F6D01" w:rsidRDefault="005F6D01" w:rsidP="005F6D01">
      <w:pPr>
        <w:pStyle w:val="Tekstpodstawowy"/>
        <w:numPr>
          <w:ilvl w:val="0"/>
          <w:numId w:val="1"/>
        </w:numPr>
        <w:tabs>
          <w:tab w:val="left" w:pos="255"/>
        </w:tabs>
        <w:spacing w:before="43" w:line="276" w:lineRule="auto"/>
        <w:ind w:right="116" w:firstLine="0"/>
      </w:pPr>
      <w:r>
        <w:t>Pracownicy</w:t>
      </w:r>
      <w:r>
        <w:rPr>
          <w:spacing w:val="-4"/>
        </w:rPr>
        <w:t xml:space="preserve"> </w:t>
      </w:r>
      <w:r>
        <w:t>znają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stosują</w:t>
      </w:r>
      <w:r>
        <w:rPr>
          <w:spacing w:val="-3"/>
        </w:rPr>
        <w:t xml:space="preserve"> </w:t>
      </w:r>
      <w:r>
        <w:t>zasady</w:t>
      </w:r>
      <w:r>
        <w:rPr>
          <w:spacing w:val="-7"/>
        </w:rPr>
        <w:t xml:space="preserve"> </w:t>
      </w:r>
      <w:r>
        <w:t>bezpiecznych</w:t>
      </w:r>
      <w:r>
        <w:rPr>
          <w:spacing w:val="-5"/>
        </w:rPr>
        <w:t xml:space="preserve"> </w:t>
      </w:r>
      <w:r>
        <w:t>relacji</w:t>
      </w:r>
      <w:r>
        <w:rPr>
          <w:spacing w:val="-6"/>
        </w:rPr>
        <w:t xml:space="preserve"> </w:t>
      </w:r>
      <w:r>
        <w:t>personel–dziecko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dziecko–dziecko ustalone w przedszkolu. Zasady stanowią załącznik</w:t>
      </w:r>
      <w:r>
        <w:rPr>
          <w:spacing w:val="40"/>
        </w:rPr>
        <w:t xml:space="preserve"> </w:t>
      </w:r>
      <w:r>
        <w:t xml:space="preserve">nr 1 do niniejszej </w:t>
      </w:r>
      <w:r>
        <w:rPr>
          <w:i/>
        </w:rPr>
        <w:t>Polityki</w:t>
      </w:r>
      <w:r>
        <w:t>.</w:t>
      </w:r>
    </w:p>
    <w:p w:rsidR="005F6D01" w:rsidRDefault="005F6D01" w:rsidP="005F6D01">
      <w:pPr>
        <w:pStyle w:val="Tekstpodstawowy"/>
        <w:numPr>
          <w:ilvl w:val="0"/>
          <w:numId w:val="1"/>
        </w:numPr>
        <w:tabs>
          <w:tab w:val="left" w:pos="255"/>
        </w:tabs>
        <w:spacing w:before="1"/>
        <w:ind w:left="255" w:hanging="235"/>
      </w:pPr>
      <w:r>
        <w:t>Rekrutacja</w:t>
      </w:r>
      <w:r>
        <w:rPr>
          <w:spacing w:val="-7"/>
        </w:rPr>
        <w:t xml:space="preserve"> </w:t>
      </w:r>
      <w:r>
        <w:t>pracowników</w:t>
      </w:r>
      <w:r>
        <w:rPr>
          <w:spacing w:val="-2"/>
        </w:rPr>
        <w:t xml:space="preserve"> </w:t>
      </w:r>
      <w:r>
        <w:t>przedszkola</w:t>
      </w:r>
      <w:r>
        <w:rPr>
          <w:spacing w:val="-1"/>
        </w:rPr>
        <w:t xml:space="preserve"> </w:t>
      </w:r>
      <w:r>
        <w:t>odbywa</w:t>
      </w:r>
      <w:r>
        <w:rPr>
          <w:spacing w:val="-2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zgodnie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zasadami</w:t>
      </w:r>
      <w:r>
        <w:rPr>
          <w:spacing w:val="-4"/>
        </w:rPr>
        <w:t xml:space="preserve"> </w:t>
      </w:r>
      <w:r>
        <w:t>bezpiecznej</w:t>
      </w:r>
      <w:r>
        <w:rPr>
          <w:spacing w:val="-4"/>
        </w:rPr>
        <w:t xml:space="preserve"> </w:t>
      </w:r>
      <w:r>
        <w:rPr>
          <w:spacing w:val="-2"/>
        </w:rPr>
        <w:t xml:space="preserve">rekrutacji personelu. Zasady stanowią załącznik nr 2 do niniejszej </w:t>
      </w:r>
      <w:r w:rsidRPr="00D20F69">
        <w:rPr>
          <w:i/>
          <w:iCs/>
          <w:spacing w:val="-2"/>
        </w:rPr>
        <w:t>Polityki.</w:t>
      </w:r>
    </w:p>
    <w:p w:rsid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t>Rozdział III</w:t>
      </w: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t>Procedury interwencji w przypadku krzywdzenia dziecka</w:t>
      </w:r>
    </w:p>
    <w:p w:rsidR="002B793E" w:rsidRDefault="002B793E" w:rsidP="002B793E">
      <w:pPr>
        <w:pStyle w:val="Tekstpodstawowy"/>
        <w:spacing w:before="45" w:line="276" w:lineRule="auto"/>
        <w:jc w:val="center"/>
        <w:rPr>
          <w:spacing w:val="-14"/>
        </w:rPr>
      </w:pPr>
      <w:r>
        <w:t>§3.</w:t>
      </w:r>
    </w:p>
    <w:p w:rsidR="002B793E" w:rsidRDefault="002B793E" w:rsidP="002B793E">
      <w:pPr>
        <w:pStyle w:val="Tekstpodstawowy"/>
        <w:spacing w:before="45" w:line="276" w:lineRule="auto"/>
        <w:jc w:val="left"/>
      </w:pPr>
      <w:r>
        <w:t>W</w:t>
      </w:r>
      <w:r>
        <w:rPr>
          <w:spacing w:val="-14"/>
        </w:rPr>
        <w:t xml:space="preserve"> </w:t>
      </w:r>
      <w:r>
        <w:t>przypadku</w:t>
      </w:r>
      <w:r>
        <w:rPr>
          <w:spacing w:val="-13"/>
        </w:rPr>
        <w:t xml:space="preserve"> </w:t>
      </w:r>
      <w:r>
        <w:t>podjęcia</w:t>
      </w:r>
      <w:r>
        <w:rPr>
          <w:spacing w:val="-14"/>
        </w:rPr>
        <w:t xml:space="preserve"> </w:t>
      </w:r>
      <w:r>
        <w:t>przez</w:t>
      </w:r>
      <w:r>
        <w:rPr>
          <w:spacing w:val="-13"/>
        </w:rPr>
        <w:t xml:space="preserve"> </w:t>
      </w:r>
      <w:r>
        <w:t>pracownika</w:t>
      </w:r>
      <w:r>
        <w:rPr>
          <w:spacing w:val="-14"/>
        </w:rPr>
        <w:t xml:space="preserve"> </w:t>
      </w:r>
      <w:r>
        <w:t>przedszkola</w:t>
      </w:r>
      <w:r>
        <w:rPr>
          <w:spacing w:val="-13"/>
        </w:rPr>
        <w:t xml:space="preserve"> </w:t>
      </w:r>
      <w:r>
        <w:t>podejrzenia,</w:t>
      </w:r>
      <w:r>
        <w:rPr>
          <w:spacing w:val="-14"/>
        </w:rPr>
        <w:t xml:space="preserve"> </w:t>
      </w:r>
      <w:r>
        <w:t>że</w:t>
      </w:r>
      <w:r>
        <w:rPr>
          <w:spacing w:val="-14"/>
        </w:rPr>
        <w:t xml:space="preserve"> </w:t>
      </w:r>
      <w:r>
        <w:t>dziecko</w:t>
      </w:r>
      <w:r>
        <w:rPr>
          <w:spacing w:val="-13"/>
        </w:rPr>
        <w:t xml:space="preserve"> </w:t>
      </w:r>
      <w:r>
        <w:t>jest</w:t>
      </w:r>
      <w:r>
        <w:rPr>
          <w:spacing w:val="-14"/>
        </w:rPr>
        <w:t xml:space="preserve"> </w:t>
      </w:r>
      <w:r>
        <w:t>krzywdzone, pracownik ma obowiązek sporządzenia notatki służbowej i przekazania uzyskanej informacji dyrektorowi przedszkola.</w:t>
      </w:r>
    </w:p>
    <w:p w:rsidR="002B793E" w:rsidRDefault="002B793E" w:rsidP="002B793E">
      <w:pPr>
        <w:pStyle w:val="Tekstpodstawowy"/>
        <w:spacing w:line="276" w:lineRule="auto"/>
        <w:jc w:val="center"/>
      </w:pPr>
      <w:r>
        <w:t>§ 4.</w:t>
      </w:r>
    </w:p>
    <w:p w:rsidR="002B793E" w:rsidRDefault="002B793E" w:rsidP="002B793E">
      <w:pPr>
        <w:pStyle w:val="Tekstpodstawowy"/>
        <w:spacing w:line="276" w:lineRule="auto"/>
        <w:jc w:val="left"/>
      </w:pPr>
      <w:r>
        <w:t>1. Dyrektor wzywa opiekunów dziecka, którego krzywdzenie podejrzewa, oraz informuje ich o podejrzeniu.</w:t>
      </w:r>
    </w:p>
    <w:p w:rsidR="002B793E" w:rsidRDefault="002B793E" w:rsidP="002B793E">
      <w:pPr>
        <w:pStyle w:val="Tekstpodstawowy"/>
        <w:numPr>
          <w:ilvl w:val="0"/>
          <w:numId w:val="3"/>
        </w:numPr>
        <w:tabs>
          <w:tab w:val="left" w:pos="272"/>
        </w:tabs>
        <w:spacing w:line="276" w:lineRule="auto"/>
        <w:ind w:right="18" w:firstLine="0"/>
      </w:pPr>
      <w:r>
        <w:t>Dyrektor</w:t>
      </w:r>
      <w:r>
        <w:rPr>
          <w:spacing w:val="40"/>
        </w:rPr>
        <w:t xml:space="preserve"> </w:t>
      </w:r>
      <w:r>
        <w:t>powinien sporządzić opis sytuacji przedszkolnej i rodzinnej</w:t>
      </w:r>
      <w:r>
        <w:rPr>
          <w:spacing w:val="-14"/>
        </w:rPr>
        <w:t xml:space="preserve"> </w:t>
      </w:r>
      <w:r>
        <w:t>dziecka</w:t>
      </w:r>
      <w:r>
        <w:rPr>
          <w:spacing w:val="-13"/>
        </w:rPr>
        <w:t xml:space="preserve"> </w:t>
      </w:r>
      <w:r>
        <w:t>na</w:t>
      </w:r>
      <w:r>
        <w:rPr>
          <w:spacing w:val="-14"/>
        </w:rPr>
        <w:t xml:space="preserve"> </w:t>
      </w:r>
      <w:r>
        <w:t>podstawie</w:t>
      </w:r>
      <w:r>
        <w:rPr>
          <w:spacing w:val="-10"/>
        </w:rPr>
        <w:t xml:space="preserve"> </w:t>
      </w:r>
      <w:r>
        <w:t>rozmów</w:t>
      </w:r>
      <w:r>
        <w:rPr>
          <w:spacing w:val="-14"/>
        </w:rPr>
        <w:t xml:space="preserve"> </w:t>
      </w:r>
      <w:r>
        <w:t>z</w:t>
      </w:r>
      <w:r>
        <w:rPr>
          <w:spacing w:val="-12"/>
        </w:rPr>
        <w:t xml:space="preserve"> </w:t>
      </w:r>
      <w:r>
        <w:t>dzieckiem,</w:t>
      </w:r>
      <w:r>
        <w:rPr>
          <w:spacing w:val="-11"/>
        </w:rPr>
        <w:t xml:space="preserve"> </w:t>
      </w:r>
      <w:r>
        <w:rPr>
          <w:spacing w:val="-14"/>
        </w:rPr>
        <w:t xml:space="preserve"> </w:t>
      </w:r>
      <w:r>
        <w:t>wychowawcą</w:t>
      </w:r>
      <w:r>
        <w:rPr>
          <w:spacing w:val="-5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rodzicami, oraz plan pomocy dziecku.</w:t>
      </w:r>
    </w:p>
    <w:p w:rsidR="002B793E" w:rsidRDefault="002B793E" w:rsidP="002B793E">
      <w:pPr>
        <w:pStyle w:val="Tekstpodstawowy"/>
        <w:numPr>
          <w:ilvl w:val="0"/>
          <w:numId w:val="3"/>
        </w:numPr>
        <w:tabs>
          <w:tab w:val="left" w:pos="255"/>
        </w:tabs>
        <w:ind w:left="255" w:hanging="235"/>
      </w:pPr>
      <w:r>
        <w:t>Plan</w:t>
      </w:r>
      <w:r>
        <w:rPr>
          <w:spacing w:val="-6"/>
        </w:rPr>
        <w:t xml:space="preserve"> </w:t>
      </w:r>
      <w:r>
        <w:t>pomocy</w:t>
      </w:r>
      <w:r>
        <w:rPr>
          <w:spacing w:val="-3"/>
        </w:rPr>
        <w:t xml:space="preserve"> </w:t>
      </w:r>
      <w:r>
        <w:t>dziecku</w:t>
      </w:r>
      <w:r>
        <w:rPr>
          <w:spacing w:val="-3"/>
        </w:rPr>
        <w:t xml:space="preserve"> </w:t>
      </w:r>
      <w:r>
        <w:t>powinien</w:t>
      </w:r>
      <w:r>
        <w:rPr>
          <w:spacing w:val="-4"/>
        </w:rPr>
        <w:t xml:space="preserve"> </w:t>
      </w:r>
      <w:r>
        <w:t>zawierać</w:t>
      </w:r>
      <w:r>
        <w:rPr>
          <w:spacing w:val="-5"/>
        </w:rPr>
        <w:t xml:space="preserve"> </w:t>
      </w:r>
      <w:r>
        <w:t>wskazania</w:t>
      </w:r>
      <w:r>
        <w:rPr>
          <w:spacing w:val="-4"/>
        </w:rPr>
        <w:t xml:space="preserve"> </w:t>
      </w:r>
      <w:r>
        <w:rPr>
          <w:spacing w:val="-2"/>
        </w:rPr>
        <w:t>dotyczące:</w:t>
      </w:r>
    </w:p>
    <w:p w:rsidR="002B793E" w:rsidRDefault="002B793E" w:rsidP="002B793E">
      <w:pPr>
        <w:pStyle w:val="Tekstpodstawowy"/>
        <w:numPr>
          <w:ilvl w:val="0"/>
          <w:numId w:val="3"/>
        </w:numPr>
        <w:spacing w:line="264" w:lineRule="exact"/>
        <w:ind w:hanging="20"/>
        <w:jc w:val="left"/>
      </w:pPr>
      <w:r>
        <w:t>podjęcia</w:t>
      </w:r>
      <w:r>
        <w:rPr>
          <w:spacing w:val="11"/>
        </w:rPr>
        <w:t xml:space="preserve"> </w:t>
      </w:r>
      <w:r>
        <w:t>przez</w:t>
      </w:r>
      <w:r>
        <w:rPr>
          <w:spacing w:val="13"/>
        </w:rPr>
        <w:t xml:space="preserve"> </w:t>
      </w:r>
      <w:r>
        <w:t>przedszkole</w:t>
      </w:r>
      <w:r>
        <w:rPr>
          <w:spacing w:val="15"/>
        </w:rPr>
        <w:t xml:space="preserve"> </w:t>
      </w:r>
      <w:r>
        <w:t>działań</w:t>
      </w:r>
      <w:r>
        <w:rPr>
          <w:spacing w:val="13"/>
        </w:rPr>
        <w:t xml:space="preserve"> </w:t>
      </w:r>
      <w:r>
        <w:t>w</w:t>
      </w:r>
      <w:r>
        <w:rPr>
          <w:spacing w:val="13"/>
        </w:rPr>
        <w:t xml:space="preserve"> </w:t>
      </w:r>
      <w:r>
        <w:t>celu</w:t>
      </w:r>
      <w:r>
        <w:rPr>
          <w:spacing w:val="12"/>
        </w:rPr>
        <w:t xml:space="preserve"> </w:t>
      </w:r>
      <w:r>
        <w:t>zapewnienia</w:t>
      </w:r>
      <w:r>
        <w:rPr>
          <w:spacing w:val="12"/>
        </w:rPr>
        <w:t xml:space="preserve"> </w:t>
      </w:r>
      <w:r>
        <w:t>dziecku</w:t>
      </w:r>
      <w:r>
        <w:rPr>
          <w:spacing w:val="15"/>
        </w:rPr>
        <w:t xml:space="preserve"> </w:t>
      </w:r>
      <w:r>
        <w:t>bezpieczeństwa,</w:t>
      </w:r>
      <w:r>
        <w:rPr>
          <w:spacing w:val="14"/>
        </w:rPr>
        <w:t xml:space="preserve"> </w:t>
      </w:r>
      <w:r>
        <w:rPr>
          <w:spacing w:val="14"/>
        </w:rPr>
        <w:br/>
      </w:r>
      <w:r>
        <w:t>w</w:t>
      </w:r>
      <w:r>
        <w:rPr>
          <w:spacing w:val="13"/>
        </w:rPr>
        <w:t xml:space="preserve"> </w:t>
      </w:r>
      <w:r>
        <w:rPr>
          <w:spacing w:val="-5"/>
        </w:rPr>
        <w:t>tym</w:t>
      </w:r>
    </w:p>
    <w:p w:rsidR="002B793E" w:rsidRDefault="002B793E" w:rsidP="002B793E">
      <w:pPr>
        <w:pStyle w:val="Tekstpodstawowy"/>
        <w:numPr>
          <w:ilvl w:val="0"/>
          <w:numId w:val="3"/>
        </w:numPr>
        <w:spacing w:before="43" w:line="278" w:lineRule="auto"/>
        <w:ind w:right="1373" w:hanging="20"/>
        <w:jc w:val="left"/>
      </w:pPr>
      <w:r>
        <w:t>zgłoszenie</w:t>
      </w:r>
      <w:r>
        <w:rPr>
          <w:spacing w:val="-11"/>
        </w:rPr>
        <w:t xml:space="preserve"> </w:t>
      </w:r>
      <w:r>
        <w:t>podejrzenia</w:t>
      </w:r>
      <w:r>
        <w:rPr>
          <w:spacing w:val="-9"/>
        </w:rPr>
        <w:t xml:space="preserve"> </w:t>
      </w:r>
      <w:r>
        <w:t>krzywdzenia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odpowiedniej</w:t>
      </w:r>
      <w:r>
        <w:rPr>
          <w:spacing w:val="-11"/>
        </w:rPr>
        <w:t xml:space="preserve"> </w:t>
      </w:r>
      <w:r>
        <w:t>placówki; wsparcia, jakie przedszkole zaoferuje dziecku;</w:t>
      </w:r>
    </w:p>
    <w:p w:rsidR="002B793E" w:rsidRDefault="002B793E" w:rsidP="002B793E">
      <w:pPr>
        <w:pStyle w:val="Tekstpodstawowy"/>
        <w:numPr>
          <w:ilvl w:val="0"/>
          <w:numId w:val="3"/>
        </w:numPr>
        <w:spacing w:before="120" w:after="120" w:line="288" w:lineRule="exact"/>
        <w:ind w:left="23" w:hanging="23"/>
        <w:jc w:val="left"/>
      </w:pPr>
      <w:r>
        <w:t>skierowania</w:t>
      </w:r>
      <w:r>
        <w:rPr>
          <w:spacing w:val="-4"/>
        </w:rPr>
        <w:t xml:space="preserve"> </w:t>
      </w:r>
      <w:r>
        <w:t>dziecka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specjalistycznej</w:t>
      </w:r>
      <w:r>
        <w:rPr>
          <w:spacing w:val="-6"/>
        </w:rPr>
        <w:t xml:space="preserve"> </w:t>
      </w:r>
      <w:r>
        <w:t>placówki</w:t>
      </w:r>
      <w:r>
        <w:rPr>
          <w:spacing w:val="-3"/>
        </w:rPr>
        <w:t xml:space="preserve"> </w:t>
      </w:r>
      <w:r>
        <w:t>pomocy</w:t>
      </w:r>
      <w:r>
        <w:rPr>
          <w:spacing w:val="-4"/>
        </w:rPr>
        <w:t xml:space="preserve"> </w:t>
      </w:r>
      <w:r>
        <w:t>dziecku,</w:t>
      </w:r>
      <w:r>
        <w:rPr>
          <w:spacing w:val="-3"/>
        </w:rPr>
        <w:t xml:space="preserve"> </w:t>
      </w:r>
      <w:r>
        <w:t>jeżeli</w:t>
      </w:r>
      <w:r>
        <w:rPr>
          <w:spacing w:val="-6"/>
        </w:rPr>
        <w:t xml:space="preserve"> </w:t>
      </w:r>
      <w:r>
        <w:t>istnieje</w:t>
      </w:r>
      <w:r>
        <w:rPr>
          <w:spacing w:val="-2"/>
        </w:rPr>
        <w:t xml:space="preserve"> </w:t>
      </w:r>
      <w:r>
        <w:rPr>
          <w:spacing w:val="-4"/>
        </w:rPr>
        <w:t xml:space="preserve">taka potrzeba </w:t>
      </w:r>
    </w:p>
    <w:p w:rsidR="00AF4B47" w:rsidRDefault="00AF4B47">
      <w:pPr>
        <w:rPr>
          <w:rFonts w:ascii="Calibri" w:eastAsia="Calibri" w:hAnsi="Calibri" w:cs="Calibri"/>
          <w:sz w:val="24"/>
          <w:szCs w:val="24"/>
        </w:rPr>
      </w:pPr>
      <w:r>
        <w:br w:type="page"/>
      </w:r>
    </w:p>
    <w:p w:rsidR="002B793E" w:rsidRDefault="002B793E" w:rsidP="002B793E">
      <w:pPr>
        <w:pStyle w:val="Tekstpodstawowy"/>
        <w:spacing w:before="43" w:line="276" w:lineRule="auto"/>
        <w:ind w:right="26"/>
        <w:jc w:val="center"/>
      </w:pPr>
      <w:r>
        <w:lastRenderedPageBreak/>
        <w:t>§ 5.</w:t>
      </w:r>
    </w:p>
    <w:p w:rsidR="002B793E" w:rsidRDefault="002B793E" w:rsidP="002B793E">
      <w:pPr>
        <w:pStyle w:val="Tekstpodstawowy"/>
        <w:spacing w:before="43" w:line="276" w:lineRule="auto"/>
        <w:ind w:right="26"/>
      </w:pPr>
      <w:r>
        <w:t>1. W przypadkach bardziej skomplikowanych (dotyczących wykorzystywania seksualnego oraz znęcania się fizycznego i psychicznego o dużym nasileniu) kierownictwo przedszkola powołuje zespół interwencyjny, w skład którego mogą wejść: pedagog/psycholog, wychowawca dziecka, dyrektor przedszkola, inni pracownicy mający wiedzę</w:t>
      </w:r>
      <w:r>
        <w:rPr>
          <w:spacing w:val="-1"/>
        </w:rPr>
        <w:t xml:space="preserve"> </w:t>
      </w:r>
      <w:r>
        <w:t>o krzywdzeniu dziecka lub o dziecku (dalej określani jako: zespół interwencyjny).</w:t>
      </w:r>
    </w:p>
    <w:p w:rsidR="002B793E" w:rsidRDefault="002B793E" w:rsidP="002B793E">
      <w:pPr>
        <w:pStyle w:val="Tekstpodstawowy"/>
        <w:spacing w:line="276" w:lineRule="auto"/>
        <w:ind w:right="17"/>
      </w:pPr>
      <w:r>
        <w:t>2. Zespół interwencyjny sporządza plan pomocy dziecku na podstawie opisu sporządzonego przez</w:t>
      </w:r>
      <w:r>
        <w:rPr>
          <w:spacing w:val="40"/>
        </w:rPr>
        <w:t xml:space="preserve"> </w:t>
      </w:r>
      <w:r>
        <w:t>pedagoga/psychologa</w:t>
      </w:r>
      <w:r>
        <w:rPr>
          <w:spacing w:val="40"/>
        </w:rPr>
        <w:t xml:space="preserve"> </w:t>
      </w:r>
      <w:r>
        <w:t>oraz</w:t>
      </w:r>
      <w:r>
        <w:rPr>
          <w:spacing w:val="40"/>
        </w:rPr>
        <w:t xml:space="preserve"> </w:t>
      </w:r>
      <w:r>
        <w:t>innych,</w:t>
      </w:r>
      <w:r>
        <w:rPr>
          <w:spacing w:val="40"/>
        </w:rPr>
        <w:t xml:space="preserve"> </w:t>
      </w:r>
      <w:r>
        <w:t>uzyskanych</w:t>
      </w:r>
      <w:r>
        <w:rPr>
          <w:spacing w:val="40"/>
        </w:rPr>
        <w:t xml:space="preserve"> </w:t>
      </w:r>
      <w:r>
        <w:t>przez</w:t>
      </w:r>
      <w:r>
        <w:rPr>
          <w:spacing w:val="40"/>
        </w:rPr>
        <w:t xml:space="preserve"> </w:t>
      </w:r>
      <w:r>
        <w:t>członków</w:t>
      </w:r>
      <w:r>
        <w:rPr>
          <w:spacing w:val="40"/>
        </w:rPr>
        <w:t xml:space="preserve"> </w:t>
      </w:r>
      <w:r>
        <w:t>zespołu,</w:t>
      </w:r>
      <w:r>
        <w:rPr>
          <w:spacing w:val="40"/>
        </w:rPr>
        <w:t xml:space="preserve"> </w:t>
      </w:r>
      <w:r>
        <w:t>informacji.</w:t>
      </w:r>
      <w:r>
        <w:rPr>
          <w:spacing w:val="80"/>
        </w:rPr>
        <w:t xml:space="preserve"> </w:t>
      </w:r>
      <w:r>
        <w:t>W przypadku gdy podejrzenie krzywdzenia zgłosili opiekunowie dziecka, powołanie zespołu jest</w:t>
      </w:r>
      <w:r>
        <w:rPr>
          <w:spacing w:val="-14"/>
        </w:rPr>
        <w:t xml:space="preserve"> </w:t>
      </w:r>
      <w:r>
        <w:t>obligatoryjne.</w:t>
      </w:r>
      <w:r>
        <w:rPr>
          <w:spacing w:val="-14"/>
        </w:rPr>
        <w:t xml:space="preserve"> </w:t>
      </w:r>
      <w:r>
        <w:t>Zespół</w:t>
      </w:r>
      <w:r>
        <w:rPr>
          <w:spacing w:val="-13"/>
        </w:rPr>
        <w:t xml:space="preserve"> </w:t>
      </w:r>
      <w:r>
        <w:t>interwencyjny</w:t>
      </w:r>
      <w:r>
        <w:rPr>
          <w:spacing w:val="-14"/>
        </w:rPr>
        <w:t xml:space="preserve"> </w:t>
      </w:r>
      <w:r>
        <w:t>wzywa</w:t>
      </w:r>
      <w:r>
        <w:rPr>
          <w:spacing w:val="-13"/>
        </w:rPr>
        <w:t xml:space="preserve"> </w:t>
      </w:r>
      <w:r>
        <w:t>opiekunów</w:t>
      </w:r>
      <w:r>
        <w:rPr>
          <w:spacing w:val="-14"/>
        </w:rPr>
        <w:t xml:space="preserve"> </w:t>
      </w:r>
      <w:r>
        <w:t>dziecka</w:t>
      </w:r>
      <w:r>
        <w:rPr>
          <w:spacing w:val="-13"/>
        </w:rPr>
        <w:t xml:space="preserve"> </w:t>
      </w:r>
      <w:r>
        <w:t>na</w:t>
      </w:r>
      <w:r>
        <w:rPr>
          <w:spacing w:val="-14"/>
        </w:rPr>
        <w:t xml:space="preserve"> </w:t>
      </w:r>
      <w:r>
        <w:t>spotkanie</w:t>
      </w:r>
      <w:r>
        <w:rPr>
          <w:spacing w:val="-14"/>
        </w:rPr>
        <w:t xml:space="preserve"> </w:t>
      </w:r>
      <w:r>
        <w:t>wyjaśniające, podczas</w:t>
      </w:r>
      <w:r>
        <w:rPr>
          <w:spacing w:val="-12"/>
        </w:rPr>
        <w:t xml:space="preserve"> </w:t>
      </w:r>
      <w:r>
        <w:t>którego</w:t>
      </w:r>
      <w:r>
        <w:rPr>
          <w:spacing w:val="-9"/>
        </w:rPr>
        <w:t xml:space="preserve"> </w:t>
      </w:r>
      <w:r>
        <w:t>może</w:t>
      </w:r>
      <w:r>
        <w:rPr>
          <w:spacing w:val="-11"/>
        </w:rPr>
        <w:t xml:space="preserve"> </w:t>
      </w:r>
      <w:r>
        <w:t>zaproponować</w:t>
      </w:r>
      <w:r>
        <w:rPr>
          <w:spacing w:val="-10"/>
        </w:rPr>
        <w:t xml:space="preserve"> </w:t>
      </w:r>
      <w:r>
        <w:t>opiekunom</w:t>
      </w:r>
      <w:r>
        <w:rPr>
          <w:spacing w:val="-11"/>
        </w:rPr>
        <w:t xml:space="preserve"> </w:t>
      </w:r>
      <w:r>
        <w:t>zdiagnozowanie</w:t>
      </w:r>
      <w:r>
        <w:rPr>
          <w:spacing w:val="-11"/>
        </w:rPr>
        <w:t xml:space="preserve"> </w:t>
      </w:r>
      <w:r>
        <w:t>zgłaszanego</w:t>
      </w:r>
      <w:r>
        <w:rPr>
          <w:spacing w:val="-9"/>
        </w:rPr>
        <w:t xml:space="preserve"> </w:t>
      </w:r>
      <w:r>
        <w:t>podejrzenia</w:t>
      </w:r>
      <w:r>
        <w:rPr>
          <w:spacing w:val="-3"/>
        </w:rPr>
        <w:t xml:space="preserve"> </w:t>
      </w:r>
      <w:r>
        <w:t>w zewnętrznej, bezstronnej instytucji. Ze spotkania sporządza się protokół.</w:t>
      </w:r>
    </w:p>
    <w:p w:rsidR="00AF4B47" w:rsidRDefault="002B793E" w:rsidP="00AF4B47">
      <w:pPr>
        <w:pStyle w:val="Tekstpodstawowy"/>
        <w:spacing w:line="276" w:lineRule="auto"/>
        <w:ind w:right="25"/>
        <w:jc w:val="center"/>
      </w:pPr>
      <w:r>
        <w:t>§</w:t>
      </w:r>
      <w:r>
        <w:rPr>
          <w:spacing w:val="66"/>
        </w:rPr>
        <w:t xml:space="preserve"> </w:t>
      </w:r>
      <w:r>
        <w:t>6.</w:t>
      </w:r>
    </w:p>
    <w:p w:rsidR="002B793E" w:rsidRDefault="002B793E" w:rsidP="002B793E">
      <w:pPr>
        <w:pStyle w:val="Tekstpodstawowy"/>
        <w:spacing w:line="276" w:lineRule="auto"/>
        <w:ind w:right="25"/>
      </w:pPr>
      <w:r>
        <w:t>1.</w:t>
      </w:r>
      <w:r>
        <w:rPr>
          <w:spacing w:val="65"/>
        </w:rPr>
        <w:t xml:space="preserve"> </w:t>
      </w:r>
      <w:r>
        <w:t>Plan</w:t>
      </w:r>
      <w:r>
        <w:rPr>
          <w:spacing w:val="64"/>
        </w:rPr>
        <w:t xml:space="preserve"> </w:t>
      </w:r>
      <w:r>
        <w:t>pomocy</w:t>
      </w:r>
      <w:r>
        <w:rPr>
          <w:spacing w:val="65"/>
        </w:rPr>
        <w:t xml:space="preserve"> </w:t>
      </w:r>
      <w:r>
        <w:t>dziecku</w:t>
      </w:r>
      <w:r>
        <w:rPr>
          <w:spacing w:val="66"/>
        </w:rPr>
        <w:t xml:space="preserve"> </w:t>
      </w:r>
      <w:r>
        <w:t>jest</w:t>
      </w:r>
      <w:r>
        <w:rPr>
          <w:spacing w:val="66"/>
        </w:rPr>
        <w:t xml:space="preserve"> </w:t>
      </w:r>
      <w:r>
        <w:t>przedstawiany</w:t>
      </w:r>
      <w:r>
        <w:rPr>
          <w:spacing w:val="65"/>
        </w:rPr>
        <w:t xml:space="preserve"> </w:t>
      </w:r>
      <w:r>
        <w:t>przez</w:t>
      </w:r>
      <w:r>
        <w:rPr>
          <w:spacing w:val="67"/>
        </w:rPr>
        <w:t xml:space="preserve"> </w:t>
      </w:r>
      <w:r>
        <w:t>pedagoga/psychologa</w:t>
      </w:r>
      <w:r>
        <w:rPr>
          <w:spacing w:val="66"/>
        </w:rPr>
        <w:t xml:space="preserve"> </w:t>
      </w:r>
      <w:r>
        <w:t>opiekunom z zaleceniem współpracy przy jego realizacji.</w:t>
      </w:r>
    </w:p>
    <w:p w:rsidR="002B793E" w:rsidRDefault="002B793E" w:rsidP="002B793E">
      <w:pPr>
        <w:pStyle w:val="Tekstpodstawowy"/>
        <w:spacing w:before="1" w:line="276" w:lineRule="auto"/>
        <w:ind w:right="19"/>
      </w:pPr>
      <w:r>
        <w:t>2. Pedagog/psycholog informuje opiekunów o obowiązku przedszkola zgłoszenia podejrzenia krzywdzenia dziecka do odpowiedniej instytucji (prokuratura/policja lub sąd rodzinny, ośrodek pomocy społecznej bądź przewodniczący zespołu interdyscyplinarnego – procedura</w:t>
      </w:r>
    </w:p>
    <w:p w:rsidR="002B793E" w:rsidRDefault="002B793E" w:rsidP="002B793E">
      <w:pPr>
        <w:ind w:left="20" w:right="19"/>
        <w:jc w:val="both"/>
        <w:rPr>
          <w:sz w:val="24"/>
        </w:rPr>
      </w:pPr>
      <w:r>
        <w:rPr>
          <w:sz w:val="24"/>
        </w:rPr>
        <w:t>„Niebieskie</w:t>
      </w:r>
      <w:r>
        <w:rPr>
          <w:spacing w:val="-7"/>
          <w:sz w:val="24"/>
        </w:rPr>
        <w:t xml:space="preserve"> </w:t>
      </w:r>
      <w:r>
        <w:rPr>
          <w:sz w:val="24"/>
        </w:rPr>
        <w:t>Karty”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9"/>
          <w:sz w:val="24"/>
        </w:rPr>
        <w:t xml:space="preserve"> </w:t>
      </w:r>
      <w:r>
        <w:rPr>
          <w:sz w:val="24"/>
        </w:rPr>
        <w:t>zależności</w:t>
      </w:r>
      <w:r>
        <w:rPr>
          <w:spacing w:val="-8"/>
          <w:sz w:val="24"/>
        </w:rPr>
        <w:t xml:space="preserve"> </w:t>
      </w:r>
      <w:r>
        <w:rPr>
          <w:sz w:val="24"/>
        </w:rPr>
        <w:t>od</w:t>
      </w:r>
      <w:r>
        <w:rPr>
          <w:spacing w:val="-7"/>
          <w:sz w:val="24"/>
        </w:rPr>
        <w:t xml:space="preserve"> </w:t>
      </w:r>
      <w:r>
        <w:rPr>
          <w:sz w:val="24"/>
        </w:rPr>
        <w:t>zdiagnozowanego</w:t>
      </w:r>
      <w:r>
        <w:rPr>
          <w:spacing w:val="-8"/>
          <w:sz w:val="24"/>
        </w:rPr>
        <w:t xml:space="preserve"> </w:t>
      </w:r>
      <w:r>
        <w:rPr>
          <w:sz w:val="24"/>
        </w:rPr>
        <w:t>typu</w:t>
      </w:r>
      <w:r>
        <w:rPr>
          <w:spacing w:val="-7"/>
          <w:sz w:val="24"/>
        </w:rPr>
        <w:t xml:space="preserve"> </w:t>
      </w:r>
      <w:r>
        <w:rPr>
          <w:sz w:val="24"/>
        </w:rPr>
        <w:t>krzywdzenia</w:t>
      </w:r>
      <w:r>
        <w:rPr>
          <w:spacing w:val="-8"/>
          <w:sz w:val="24"/>
        </w:rPr>
        <w:t xml:space="preserve"> </w:t>
      </w:r>
      <w:r>
        <w:rPr>
          <w:sz w:val="24"/>
        </w:rPr>
        <w:t>i</w:t>
      </w:r>
      <w:r>
        <w:rPr>
          <w:spacing w:val="-10"/>
          <w:sz w:val="24"/>
        </w:rPr>
        <w:t xml:space="preserve"> </w:t>
      </w:r>
      <w:r>
        <w:rPr>
          <w:sz w:val="24"/>
        </w:rPr>
        <w:t>skorelowanej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nim interwencji). </w:t>
      </w:r>
    </w:p>
    <w:p w:rsidR="002B793E" w:rsidRDefault="002B793E" w:rsidP="002B793E">
      <w:pPr>
        <w:pStyle w:val="Tekstpodstawowy"/>
        <w:numPr>
          <w:ilvl w:val="0"/>
          <w:numId w:val="4"/>
        </w:numPr>
        <w:tabs>
          <w:tab w:val="left" w:pos="360"/>
        </w:tabs>
        <w:spacing w:line="264" w:lineRule="exact"/>
        <w:ind w:hanging="340"/>
      </w:pPr>
      <w:r>
        <w:t>Po</w:t>
      </w:r>
      <w:r>
        <w:rPr>
          <w:spacing w:val="70"/>
          <w:w w:val="150"/>
        </w:rPr>
        <w:t xml:space="preserve"> </w:t>
      </w:r>
      <w:r>
        <w:t>poinformowaniu</w:t>
      </w:r>
      <w:r>
        <w:rPr>
          <w:spacing w:val="70"/>
          <w:w w:val="150"/>
        </w:rPr>
        <w:t xml:space="preserve"> </w:t>
      </w:r>
      <w:r>
        <w:t>opiekunów</w:t>
      </w:r>
      <w:r>
        <w:rPr>
          <w:spacing w:val="68"/>
          <w:w w:val="150"/>
        </w:rPr>
        <w:t xml:space="preserve"> </w:t>
      </w:r>
      <w:r>
        <w:t>przez</w:t>
      </w:r>
      <w:r>
        <w:rPr>
          <w:spacing w:val="71"/>
          <w:w w:val="150"/>
        </w:rPr>
        <w:t xml:space="preserve"> </w:t>
      </w:r>
      <w:r>
        <w:t>pedagoga/psychologa</w:t>
      </w:r>
      <w:r>
        <w:rPr>
          <w:spacing w:val="79"/>
          <w:w w:val="150"/>
        </w:rPr>
        <w:t xml:space="preserve"> </w:t>
      </w:r>
      <w:r>
        <w:t>–</w:t>
      </w:r>
      <w:r>
        <w:rPr>
          <w:spacing w:val="67"/>
          <w:w w:val="150"/>
        </w:rPr>
        <w:t xml:space="preserve"> </w:t>
      </w:r>
      <w:r>
        <w:t>zgodnie</w:t>
      </w:r>
      <w:r>
        <w:rPr>
          <w:spacing w:val="67"/>
          <w:w w:val="150"/>
        </w:rPr>
        <w:t xml:space="preserve"> </w:t>
      </w:r>
      <w:r>
        <w:t>z</w:t>
      </w:r>
      <w:r>
        <w:rPr>
          <w:spacing w:val="69"/>
          <w:w w:val="150"/>
        </w:rPr>
        <w:t xml:space="preserve"> </w:t>
      </w:r>
      <w:r>
        <w:rPr>
          <w:spacing w:val="-2"/>
        </w:rPr>
        <w:t>punktem</w:t>
      </w:r>
    </w:p>
    <w:p w:rsidR="002B793E" w:rsidRDefault="002B793E" w:rsidP="002B793E">
      <w:pPr>
        <w:pStyle w:val="Tekstpodstawowy"/>
        <w:spacing w:before="46" w:line="276" w:lineRule="auto"/>
        <w:ind w:right="18"/>
      </w:pPr>
      <w:r>
        <w:t>poprzedzającym – kierownictwo przedszkola składa zawiadomienie o podejrzeniu przestępstwa do</w:t>
      </w:r>
      <w:r>
        <w:rPr>
          <w:spacing w:val="-3"/>
        </w:rPr>
        <w:t xml:space="preserve"> </w:t>
      </w:r>
      <w:r>
        <w:t>prokuratury/policji</w:t>
      </w:r>
      <w:r>
        <w:rPr>
          <w:spacing w:val="-1"/>
        </w:rPr>
        <w:t xml:space="preserve"> </w:t>
      </w:r>
      <w:r>
        <w:t>lub</w:t>
      </w:r>
      <w:r>
        <w:rPr>
          <w:spacing w:val="-1"/>
        </w:rPr>
        <w:t xml:space="preserve"> </w:t>
      </w:r>
      <w:r>
        <w:t>wniosek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wgląd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sytuację</w:t>
      </w:r>
      <w:r>
        <w:rPr>
          <w:spacing w:val="-1"/>
        </w:rPr>
        <w:t xml:space="preserve"> </w:t>
      </w:r>
      <w:r>
        <w:t>rodziny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sądu</w:t>
      </w:r>
      <w:r>
        <w:rPr>
          <w:spacing w:val="-3"/>
        </w:rPr>
        <w:t xml:space="preserve"> </w:t>
      </w:r>
      <w:r>
        <w:t>rejonowego, wydziału rodzinnego</w:t>
      </w:r>
      <w:r>
        <w:rPr>
          <w:spacing w:val="-5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nieletnich,</w:t>
      </w:r>
      <w:r>
        <w:rPr>
          <w:spacing w:val="-11"/>
        </w:rPr>
        <w:t xml:space="preserve"> </w:t>
      </w:r>
      <w:r>
        <w:t>ośrodka</w:t>
      </w:r>
      <w:r>
        <w:rPr>
          <w:spacing w:val="-8"/>
        </w:rPr>
        <w:t xml:space="preserve"> </w:t>
      </w:r>
      <w:r>
        <w:t>pomocy</w:t>
      </w:r>
      <w:r>
        <w:rPr>
          <w:spacing w:val="-7"/>
        </w:rPr>
        <w:t xml:space="preserve"> </w:t>
      </w:r>
      <w:r>
        <w:t>społecznej</w:t>
      </w:r>
      <w:r>
        <w:rPr>
          <w:spacing w:val="-6"/>
        </w:rPr>
        <w:t xml:space="preserve"> </w:t>
      </w:r>
      <w:r>
        <w:t>lub</w:t>
      </w:r>
      <w:r>
        <w:rPr>
          <w:spacing w:val="-7"/>
        </w:rPr>
        <w:t xml:space="preserve"> </w:t>
      </w:r>
      <w:r>
        <w:t>przesyła</w:t>
      </w:r>
      <w:r>
        <w:rPr>
          <w:spacing w:val="-8"/>
        </w:rPr>
        <w:t xml:space="preserve"> </w:t>
      </w:r>
      <w:r>
        <w:t>formularz „Niebieska</w:t>
      </w:r>
      <w:r>
        <w:rPr>
          <w:spacing w:val="-6"/>
        </w:rPr>
        <w:t xml:space="preserve"> </w:t>
      </w:r>
      <w:r>
        <w:t>Karta</w:t>
      </w:r>
      <w:r>
        <w:rPr>
          <w:spacing w:val="-7"/>
        </w:rPr>
        <w:t xml:space="preserve"> </w:t>
      </w:r>
      <w:r>
        <w:t>– A” do przewodniczącego zespołu interdyscyplinarnego.</w:t>
      </w:r>
    </w:p>
    <w:p w:rsidR="002B793E" w:rsidRDefault="002B793E" w:rsidP="002B793E">
      <w:pPr>
        <w:pStyle w:val="Tekstpodstawowy"/>
        <w:numPr>
          <w:ilvl w:val="0"/>
          <w:numId w:val="4"/>
        </w:numPr>
        <w:tabs>
          <w:tab w:val="left" w:pos="256"/>
        </w:tabs>
        <w:spacing w:line="292" w:lineRule="exact"/>
        <w:ind w:left="256" w:hanging="236"/>
      </w:pPr>
      <w:r>
        <w:t>Dalszy</w:t>
      </w:r>
      <w:r>
        <w:rPr>
          <w:spacing w:val="-8"/>
        </w:rPr>
        <w:t xml:space="preserve"> </w:t>
      </w:r>
      <w:r>
        <w:t>tok</w:t>
      </w:r>
      <w:r>
        <w:rPr>
          <w:spacing w:val="-5"/>
        </w:rPr>
        <w:t xml:space="preserve"> </w:t>
      </w:r>
      <w:r>
        <w:t>postępowania</w:t>
      </w:r>
      <w:r>
        <w:rPr>
          <w:spacing w:val="-2"/>
        </w:rPr>
        <w:t xml:space="preserve"> </w:t>
      </w:r>
      <w:r>
        <w:t>leży</w:t>
      </w:r>
      <w:r>
        <w:rPr>
          <w:spacing w:val="-3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kompetencjach</w:t>
      </w:r>
      <w:r>
        <w:rPr>
          <w:spacing w:val="-2"/>
        </w:rPr>
        <w:t xml:space="preserve"> </w:t>
      </w:r>
      <w:r>
        <w:t>instytucji</w:t>
      </w:r>
      <w:r>
        <w:rPr>
          <w:spacing w:val="-4"/>
        </w:rPr>
        <w:t xml:space="preserve"> </w:t>
      </w:r>
      <w:r>
        <w:t>wskazanych</w:t>
      </w:r>
      <w:r>
        <w:rPr>
          <w:spacing w:val="-4"/>
        </w:rPr>
        <w:t xml:space="preserve"> </w:t>
      </w:r>
      <w:r>
        <w:t>w</w:t>
      </w:r>
      <w:r>
        <w:rPr>
          <w:spacing w:val="4"/>
        </w:rPr>
        <w:t xml:space="preserve"> </w:t>
      </w:r>
      <w:r>
        <w:t>ust.</w:t>
      </w:r>
      <w:r>
        <w:rPr>
          <w:spacing w:val="-3"/>
        </w:rPr>
        <w:t xml:space="preserve"> </w:t>
      </w:r>
      <w:r>
        <w:rPr>
          <w:spacing w:val="-5"/>
        </w:rPr>
        <w:t>3.</w:t>
      </w:r>
    </w:p>
    <w:p w:rsidR="002B793E" w:rsidRDefault="002B793E" w:rsidP="002B793E">
      <w:pPr>
        <w:pStyle w:val="Tekstpodstawowy"/>
        <w:numPr>
          <w:ilvl w:val="0"/>
          <w:numId w:val="4"/>
        </w:numPr>
        <w:tabs>
          <w:tab w:val="left" w:pos="268"/>
        </w:tabs>
        <w:spacing w:before="45" w:line="276" w:lineRule="auto"/>
        <w:ind w:left="20" w:right="18" w:firstLine="0"/>
      </w:pPr>
      <w:r>
        <w:t>W przypadku, gdy podejrzenie krzywdzenia zgłosili opiekunowie dziecka, a podejrzenie to nie zostało potwierdzone, należy o tym fakcie poinformować opiekunów dziecka na piśmie.</w:t>
      </w:r>
    </w:p>
    <w:p w:rsidR="00AF4B47" w:rsidRDefault="002B793E" w:rsidP="00AF4B47">
      <w:pPr>
        <w:pStyle w:val="Tekstpodstawowy"/>
        <w:spacing w:line="278" w:lineRule="auto"/>
        <w:ind w:right="17"/>
        <w:jc w:val="center"/>
      </w:pPr>
      <w:r>
        <w:t>§ 7.</w:t>
      </w:r>
    </w:p>
    <w:p w:rsidR="002B793E" w:rsidRDefault="002B793E" w:rsidP="002B793E">
      <w:pPr>
        <w:pStyle w:val="Tekstpodstawowy"/>
        <w:spacing w:line="278" w:lineRule="auto"/>
        <w:ind w:right="17"/>
      </w:pPr>
      <w:r>
        <w:t xml:space="preserve"> 1. Z przebiegu interwencji sporządza się kartę interwencji, której wzór stanowi załącznik nr</w:t>
      </w:r>
      <w:r>
        <w:rPr>
          <w:spacing w:val="40"/>
        </w:rPr>
        <w:t xml:space="preserve"> </w:t>
      </w:r>
      <w:r>
        <w:t>3</w:t>
      </w:r>
      <w:r>
        <w:rPr>
          <w:spacing w:val="80"/>
        </w:rPr>
        <w:t xml:space="preserve"> </w:t>
      </w:r>
      <w:r>
        <w:t xml:space="preserve">do niniejszej </w:t>
      </w:r>
      <w:r>
        <w:rPr>
          <w:i/>
        </w:rPr>
        <w:t>Polityki</w:t>
      </w:r>
      <w:r>
        <w:t>. Kartę załącza się do akt osobowych dziecka.</w:t>
      </w:r>
    </w:p>
    <w:p w:rsidR="002B793E" w:rsidRDefault="002B793E" w:rsidP="002B793E">
      <w:pPr>
        <w:pStyle w:val="Tekstpodstawowy"/>
        <w:spacing w:line="276" w:lineRule="auto"/>
        <w:ind w:right="22"/>
      </w:pPr>
      <w:r>
        <w:t>2.</w:t>
      </w:r>
      <w:r>
        <w:rPr>
          <w:spacing w:val="-2"/>
        </w:rPr>
        <w:t xml:space="preserve"> </w:t>
      </w:r>
      <w:r>
        <w:t>Wszyscy</w:t>
      </w:r>
      <w:r>
        <w:rPr>
          <w:spacing w:val="-1"/>
        </w:rPr>
        <w:t xml:space="preserve"> </w:t>
      </w:r>
      <w:r>
        <w:t>pracownicy</w:t>
      </w:r>
      <w:r>
        <w:rPr>
          <w:spacing w:val="-1"/>
        </w:rPr>
        <w:t xml:space="preserve"> </w:t>
      </w:r>
      <w:r>
        <w:t>przedszkola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inne</w:t>
      </w:r>
      <w:r>
        <w:rPr>
          <w:spacing w:val="-3"/>
        </w:rPr>
        <w:t xml:space="preserve"> </w:t>
      </w:r>
      <w:r>
        <w:t>osoby,</w:t>
      </w:r>
      <w:r>
        <w:rPr>
          <w:spacing w:val="-1"/>
        </w:rPr>
        <w:t xml:space="preserve"> </w:t>
      </w:r>
      <w:r>
        <w:t>które w</w:t>
      </w:r>
      <w:r>
        <w:rPr>
          <w:spacing w:val="-2"/>
        </w:rPr>
        <w:t xml:space="preserve"> </w:t>
      </w:r>
      <w:r>
        <w:t>związku</w:t>
      </w:r>
      <w:r>
        <w:rPr>
          <w:spacing w:val="-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wykonywaniem</w:t>
      </w:r>
      <w:r>
        <w:rPr>
          <w:spacing w:val="-2"/>
        </w:rPr>
        <w:t xml:space="preserve"> </w:t>
      </w:r>
      <w:r>
        <w:t>obowiązków służbowych podjęły informację o krzywdzeniu dziecka lub informacje z tym związane, są zobowiązane do zachowania tych informacji w tajemnicy, wyłączając informacje przekazywane uprawnionym instytucjom w ramach działań interwencyjnych.</w:t>
      </w:r>
    </w:p>
    <w:p w:rsidR="00AF4B47" w:rsidRDefault="00AF4B4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lastRenderedPageBreak/>
        <w:t>Rozdział IV</w:t>
      </w: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t>Zasady ochrony wizerunku dziecka</w:t>
      </w:r>
    </w:p>
    <w:p w:rsidR="00AF4B47" w:rsidRDefault="002B793E" w:rsidP="00AF4B47">
      <w:pPr>
        <w:pStyle w:val="Tekstpodstawowy"/>
        <w:spacing w:before="43" w:line="276" w:lineRule="auto"/>
        <w:ind w:right="19"/>
        <w:jc w:val="center"/>
        <w:rPr>
          <w:spacing w:val="20"/>
        </w:rPr>
      </w:pPr>
      <w:r>
        <w:t>§</w:t>
      </w:r>
      <w:r>
        <w:rPr>
          <w:spacing w:val="21"/>
        </w:rPr>
        <w:t xml:space="preserve"> </w:t>
      </w:r>
      <w:r>
        <w:t>8.</w:t>
      </w:r>
    </w:p>
    <w:p w:rsidR="002B793E" w:rsidRDefault="002B793E" w:rsidP="002B793E">
      <w:pPr>
        <w:pStyle w:val="Tekstpodstawowy"/>
        <w:spacing w:before="43" w:line="276" w:lineRule="auto"/>
        <w:ind w:right="19"/>
      </w:pPr>
      <w:r>
        <w:t>1.</w:t>
      </w:r>
      <w:r>
        <w:rPr>
          <w:spacing w:val="20"/>
        </w:rPr>
        <w:t xml:space="preserve"> </w:t>
      </w:r>
      <w:r>
        <w:t>Przedszkole</w:t>
      </w:r>
      <w:r>
        <w:rPr>
          <w:spacing w:val="20"/>
        </w:rPr>
        <w:t xml:space="preserve"> </w:t>
      </w:r>
      <w:r>
        <w:t>zapewnia</w:t>
      </w:r>
      <w:r>
        <w:rPr>
          <w:spacing w:val="21"/>
        </w:rPr>
        <w:t xml:space="preserve"> </w:t>
      </w:r>
      <w:r>
        <w:t>najwyższe</w:t>
      </w:r>
      <w:r>
        <w:rPr>
          <w:spacing w:val="21"/>
        </w:rPr>
        <w:t xml:space="preserve"> </w:t>
      </w:r>
      <w:r>
        <w:t>standardy</w:t>
      </w:r>
      <w:r>
        <w:rPr>
          <w:spacing w:val="18"/>
        </w:rPr>
        <w:t xml:space="preserve"> </w:t>
      </w:r>
      <w:r>
        <w:t>ochrony</w:t>
      </w:r>
      <w:r>
        <w:rPr>
          <w:spacing w:val="18"/>
        </w:rPr>
        <w:t xml:space="preserve"> </w:t>
      </w:r>
      <w:r>
        <w:t>danych</w:t>
      </w:r>
      <w:r>
        <w:rPr>
          <w:spacing w:val="19"/>
        </w:rPr>
        <w:t xml:space="preserve"> </w:t>
      </w:r>
      <w:r>
        <w:t>osobowych</w:t>
      </w:r>
      <w:r>
        <w:rPr>
          <w:spacing w:val="21"/>
        </w:rPr>
        <w:t xml:space="preserve"> </w:t>
      </w:r>
      <w:r>
        <w:t>dzieci</w:t>
      </w:r>
      <w:r>
        <w:rPr>
          <w:spacing w:val="29"/>
        </w:rPr>
        <w:t xml:space="preserve"> </w:t>
      </w:r>
      <w:r>
        <w:t>zgodnie z obowiązującymi przepisami prawa.</w:t>
      </w:r>
    </w:p>
    <w:p w:rsidR="002B793E" w:rsidRDefault="002B793E" w:rsidP="002B793E">
      <w:pPr>
        <w:pStyle w:val="Tekstpodstawowy"/>
        <w:spacing w:before="1" w:line="276" w:lineRule="auto"/>
        <w:ind w:right="26"/>
      </w:pPr>
      <w:r>
        <w:t>2. Przedszkole, uznając prawo dziecka do prywatności i ochrony dóbr osobistych, zapewnia ochronę wizerunku dziecka.</w:t>
      </w:r>
    </w:p>
    <w:p w:rsidR="002B793E" w:rsidRDefault="002B793E" w:rsidP="002B793E">
      <w:pPr>
        <w:pStyle w:val="Tekstpodstawowy"/>
        <w:spacing w:line="278" w:lineRule="auto"/>
        <w:ind w:right="17"/>
      </w:pPr>
      <w:r>
        <w:t xml:space="preserve">3. Wytyczne dotyczące zasad publikacji wizerunku dziecka stanowią załącznik nr 4 do niniejszej </w:t>
      </w:r>
      <w:r>
        <w:rPr>
          <w:i/>
        </w:rPr>
        <w:t>Polityki</w:t>
      </w:r>
      <w:r>
        <w:t>.</w:t>
      </w:r>
    </w:p>
    <w:p w:rsidR="00AF4B47" w:rsidRDefault="002B793E" w:rsidP="00AF4B47">
      <w:pPr>
        <w:pStyle w:val="Tekstpodstawowy"/>
        <w:spacing w:line="276" w:lineRule="auto"/>
        <w:ind w:right="27"/>
        <w:jc w:val="center"/>
      </w:pPr>
      <w:r>
        <w:t>§ 9.</w:t>
      </w:r>
    </w:p>
    <w:p w:rsidR="002B793E" w:rsidRDefault="002B793E" w:rsidP="002B793E">
      <w:pPr>
        <w:pStyle w:val="Tekstpodstawowy"/>
        <w:spacing w:line="276" w:lineRule="auto"/>
        <w:ind w:right="27"/>
      </w:pPr>
      <w:r>
        <w:t xml:space="preserve"> 1. Pracownikowi przedszkola nie wolno umożliwiać przedstawicielom mediów utrwalania wizerunku dziecka (filmowanie, fotografowanie, nagrywanie głosu dziecka) na terenie przedszkola bez pisemnej zgody rodzica lub opiekuna prawnego dziecka.</w:t>
      </w:r>
    </w:p>
    <w:p w:rsidR="002B793E" w:rsidRDefault="002B793E" w:rsidP="002B793E">
      <w:pPr>
        <w:pStyle w:val="Tekstpodstawowy"/>
        <w:spacing w:line="276" w:lineRule="auto"/>
        <w:jc w:val="left"/>
      </w:pPr>
      <w:r>
        <w:t>2. W celu uzyskania zgody, o której mowa powyżej, pracownik przedszkola może skontaktować się z opiekunem dziecka i ustalić procedurę uzyskania zgody. Niedopuszczalne jest podanie przedstawicielowi mediów danych kontaktowych do opiekuna dziecka – bez wiedzy i zgody tego opiekuna.</w:t>
      </w:r>
    </w:p>
    <w:p w:rsidR="002B793E" w:rsidRDefault="002B793E" w:rsidP="002B793E">
      <w:pPr>
        <w:pStyle w:val="Tekstpodstawowy"/>
        <w:spacing w:line="276" w:lineRule="auto"/>
        <w:ind w:right="26"/>
      </w:pPr>
      <w:r>
        <w:t>3. Jeżeli wizerunek dziecka stanowi jedynie szczegół całości, takiej jak: zgromadzenie, krajobraz,</w:t>
      </w:r>
      <w:r>
        <w:rPr>
          <w:spacing w:val="-3"/>
        </w:rPr>
        <w:t xml:space="preserve"> </w:t>
      </w:r>
      <w:r>
        <w:t>publiczna</w:t>
      </w:r>
      <w:r>
        <w:rPr>
          <w:spacing w:val="-2"/>
        </w:rPr>
        <w:t xml:space="preserve"> </w:t>
      </w:r>
      <w:r>
        <w:t>impreza,</w:t>
      </w:r>
      <w:r>
        <w:rPr>
          <w:spacing w:val="-4"/>
        </w:rPr>
        <w:t xml:space="preserve"> </w:t>
      </w:r>
      <w:r>
        <w:t>zgoda</w:t>
      </w:r>
      <w:r>
        <w:rPr>
          <w:spacing w:val="-2"/>
        </w:rPr>
        <w:t xml:space="preserve"> </w:t>
      </w:r>
      <w:r>
        <w:t>rodzica</w:t>
      </w:r>
      <w:r>
        <w:rPr>
          <w:spacing w:val="-4"/>
        </w:rPr>
        <w:t xml:space="preserve"> </w:t>
      </w:r>
      <w:r>
        <w:t>lub</w:t>
      </w:r>
      <w:r>
        <w:rPr>
          <w:spacing w:val="-1"/>
        </w:rPr>
        <w:t xml:space="preserve"> </w:t>
      </w:r>
      <w:r>
        <w:t>opiekuna</w:t>
      </w:r>
      <w:r>
        <w:rPr>
          <w:spacing w:val="-4"/>
        </w:rPr>
        <w:t xml:space="preserve"> </w:t>
      </w:r>
      <w:r>
        <w:t>prawnego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utrwalanie</w:t>
      </w:r>
      <w:r>
        <w:rPr>
          <w:spacing w:val="-1"/>
        </w:rPr>
        <w:t xml:space="preserve"> </w:t>
      </w:r>
      <w:r>
        <w:t>wizerunku dziecka nie jest wymagana.</w:t>
      </w:r>
    </w:p>
    <w:p w:rsidR="00AF4B47" w:rsidRDefault="002B793E" w:rsidP="00AF4B47">
      <w:pPr>
        <w:pStyle w:val="Tekstpodstawowy"/>
        <w:spacing w:line="276" w:lineRule="auto"/>
        <w:ind w:right="22"/>
        <w:jc w:val="center"/>
      </w:pPr>
      <w:r>
        <w:t>§</w:t>
      </w:r>
      <w:r>
        <w:rPr>
          <w:spacing w:val="80"/>
          <w:w w:val="150"/>
        </w:rPr>
        <w:t xml:space="preserve"> </w:t>
      </w:r>
      <w:r>
        <w:t>10.</w:t>
      </w:r>
    </w:p>
    <w:p w:rsidR="002B793E" w:rsidRDefault="002B793E" w:rsidP="002B793E">
      <w:pPr>
        <w:pStyle w:val="Tekstpodstawowy"/>
        <w:spacing w:line="276" w:lineRule="auto"/>
        <w:ind w:right="22"/>
      </w:pPr>
      <w:r>
        <w:rPr>
          <w:spacing w:val="80"/>
          <w:w w:val="150"/>
        </w:rPr>
        <w:t xml:space="preserve"> </w:t>
      </w:r>
      <w:r>
        <w:t>1.</w:t>
      </w:r>
      <w:r>
        <w:rPr>
          <w:spacing w:val="80"/>
          <w:w w:val="150"/>
        </w:rPr>
        <w:t xml:space="preserve"> </w:t>
      </w:r>
      <w:r>
        <w:t>Upublicznienie</w:t>
      </w:r>
      <w:r>
        <w:rPr>
          <w:spacing w:val="80"/>
          <w:w w:val="150"/>
        </w:rPr>
        <w:t xml:space="preserve"> </w:t>
      </w:r>
      <w:r>
        <w:t>przez</w:t>
      </w:r>
      <w:r>
        <w:rPr>
          <w:spacing w:val="80"/>
          <w:w w:val="150"/>
        </w:rPr>
        <w:t xml:space="preserve"> </w:t>
      </w:r>
      <w:r>
        <w:t>pracownika</w:t>
      </w:r>
      <w:r>
        <w:rPr>
          <w:spacing w:val="80"/>
          <w:w w:val="150"/>
        </w:rPr>
        <w:t xml:space="preserve"> </w:t>
      </w:r>
      <w:r>
        <w:t>przedszkola</w:t>
      </w:r>
      <w:r>
        <w:rPr>
          <w:spacing w:val="80"/>
          <w:w w:val="150"/>
        </w:rPr>
        <w:t xml:space="preserve"> </w:t>
      </w:r>
      <w:r>
        <w:t>wizerunku</w:t>
      </w:r>
      <w:r>
        <w:rPr>
          <w:spacing w:val="80"/>
          <w:w w:val="150"/>
        </w:rPr>
        <w:t xml:space="preserve"> </w:t>
      </w:r>
      <w:r>
        <w:t>dziecka</w:t>
      </w:r>
      <w:r>
        <w:rPr>
          <w:spacing w:val="80"/>
          <w:w w:val="150"/>
        </w:rPr>
        <w:t xml:space="preserve"> </w:t>
      </w:r>
      <w:r>
        <w:t>utrwalonego w</w:t>
      </w:r>
      <w:r>
        <w:rPr>
          <w:spacing w:val="-12"/>
        </w:rPr>
        <w:t xml:space="preserve"> </w:t>
      </w:r>
      <w:r>
        <w:t>jakiejkolwiek</w:t>
      </w:r>
      <w:r>
        <w:rPr>
          <w:spacing w:val="-12"/>
        </w:rPr>
        <w:t xml:space="preserve"> </w:t>
      </w:r>
      <w:r>
        <w:t>formie</w:t>
      </w:r>
      <w:r>
        <w:rPr>
          <w:spacing w:val="-12"/>
        </w:rPr>
        <w:t xml:space="preserve"> </w:t>
      </w:r>
      <w:r>
        <w:t>(fotografia,</w:t>
      </w:r>
      <w:r>
        <w:rPr>
          <w:spacing w:val="-13"/>
        </w:rPr>
        <w:t xml:space="preserve"> </w:t>
      </w:r>
      <w:r>
        <w:t>nagranie</w:t>
      </w:r>
      <w:r>
        <w:rPr>
          <w:spacing w:val="-10"/>
        </w:rPr>
        <w:t xml:space="preserve"> </w:t>
      </w:r>
      <w:r>
        <w:t>audio-wideo)</w:t>
      </w:r>
      <w:r>
        <w:rPr>
          <w:spacing w:val="-12"/>
        </w:rPr>
        <w:t xml:space="preserve"> </w:t>
      </w:r>
      <w:r>
        <w:t>wymaga</w:t>
      </w:r>
      <w:r>
        <w:rPr>
          <w:spacing w:val="-13"/>
        </w:rPr>
        <w:t xml:space="preserve"> </w:t>
      </w:r>
      <w:r>
        <w:t>pisemnej</w:t>
      </w:r>
      <w:r>
        <w:rPr>
          <w:spacing w:val="-11"/>
        </w:rPr>
        <w:t xml:space="preserve"> </w:t>
      </w:r>
      <w:r>
        <w:t>zgody</w:t>
      </w:r>
      <w:r>
        <w:rPr>
          <w:spacing w:val="-11"/>
        </w:rPr>
        <w:t xml:space="preserve"> </w:t>
      </w:r>
      <w:r>
        <w:t>rodzica</w:t>
      </w:r>
      <w:r>
        <w:rPr>
          <w:spacing w:val="-11"/>
        </w:rPr>
        <w:t xml:space="preserve"> </w:t>
      </w:r>
      <w:r>
        <w:t>lub opiekuna prawnego dziecka.</w:t>
      </w:r>
    </w:p>
    <w:p w:rsidR="002B793E" w:rsidRDefault="002B793E" w:rsidP="002B793E">
      <w:pPr>
        <w:pStyle w:val="Tekstpodstawowy"/>
        <w:spacing w:line="276" w:lineRule="auto"/>
        <w:ind w:right="18"/>
      </w:pPr>
      <w:r>
        <w:t>2. Pisemna zgoda, o której mowa w ust.1, powinna zawierać informację, gdzie będzie umieszczony zarejestrowany wizerunek i w jakim kontekście będzie wykorzystywany (np. że umieszczony zostanie na stronie internetowej przedszkola w celach promocyjnych).</w:t>
      </w:r>
    </w:p>
    <w:p w:rsidR="00AF4B47" w:rsidRDefault="00AF4B47" w:rsidP="002B793E">
      <w:pPr>
        <w:spacing w:before="45"/>
        <w:ind w:left="1221" w:right="1221"/>
        <w:jc w:val="center"/>
        <w:rPr>
          <w:b/>
          <w:sz w:val="28"/>
          <w:szCs w:val="28"/>
        </w:rPr>
      </w:pP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t>Rozdział V</w:t>
      </w: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t>Zasady dostępu dzieci do  Internetu</w:t>
      </w:r>
    </w:p>
    <w:p w:rsidR="002B793E" w:rsidRDefault="002B793E" w:rsidP="002B793E">
      <w:pPr>
        <w:pStyle w:val="Tekstpodstawowy"/>
        <w:spacing w:line="264" w:lineRule="exact"/>
      </w:pPr>
    </w:p>
    <w:p w:rsidR="00AF4B47" w:rsidRDefault="002B793E" w:rsidP="00AF4B47">
      <w:pPr>
        <w:pStyle w:val="Tekstpodstawowy"/>
        <w:spacing w:line="264" w:lineRule="exact"/>
        <w:jc w:val="center"/>
      </w:pPr>
      <w:r>
        <w:t>§11.</w:t>
      </w:r>
    </w:p>
    <w:p w:rsidR="002B793E" w:rsidRDefault="002B793E" w:rsidP="002B793E">
      <w:pPr>
        <w:pStyle w:val="Tekstpodstawowy"/>
        <w:spacing w:line="264" w:lineRule="exact"/>
      </w:pPr>
      <w:r>
        <w:t>1.</w:t>
      </w:r>
      <w:r>
        <w:rPr>
          <w:spacing w:val="-5"/>
        </w:rPr>
        <w:t xml:space="preserve"> </w:t>
      </w:r>
      <w:r>
        <w:t>Przedszkole,</w:t>
      </w:r>
      <w:r>
        <w:rPr>
          <w:spacing w:val="-4"/>
        </w:rPr>
        <w:t xml:space="preserve"> </w:t>
      </w:r>
      <w:r>
        <w:t>zapewniając</w:t>
      </w:r>
      <w:r>
        <w:rPr>
          <w:spacing w:val="-6"/>
        </w:rPr>
        <w:t xml:space="preserve"> </w:t>
      </w:r>
      <w:r>
        <w:t>dzieciom</w:t>
      </w:r>
      <w:r>
        <w:rPr>
          <w:spacing w:val="-3"/>
        </w:rPr>
        <w:t xml:space="preserve"> </w:t>
      </w:r>
      <w:r>
        <w:t>dostęp</w:t>
      </w:r>
      <w:r>
        <w:rPr>
          <w:spacing w:val="-3"/>
        </w:rPr>
        <w:t xml:space="preserve"> </w:t>
      </w:r>
      <w:r>
        <w:t>do</w:t>
      </w:r>
      <w:r>
        <w:rPr>
          <w:spacing w:val="72"/>
          <w:w w:val="150"/>
        </w:rPr>
        <w:t xml:space="preserve"> </w:t>
      </w:r>
      <w:r>
        <w:t>Internetu,</w:t>
      </w:r>
      <w:r>
        <w:rPr>
          <w:spacing w:val="-4"/>
        </w:rPr>
        <w:t xml:space="preserve"> </w:t>
      </w:r>
      <w:r>
        <w:t>jest</w:t>
      </w:r>
      <w:r>
        <w:rPr>
          <w:spacing w:val="-3"/>
        </w:rPr>
        <w:t xml:space="preserve"> </w:t>
      </w:r>
      <w:r>
        <w:t>zobowiązane</w:t>
      </w:r>
      <w:r>
        <w:rPr>
          <w:spacing w:val="-7"/>
        </w:rPr>
        <w:t xml:space="preserve"> </w:t>
      </w:r>
      <w:r>
        <w:rPr>
          <w:spacing w:val="-2"/>
        </w:rPr>
        <w:t>podejmować</w:t>
      </w:r>
      <w:r>
        <w:t xml:space="preserve"> działania zabezpieczające dzieci przed dostępem do treści, które mogą stanowić zagrożenie dla ich prawidłowego rozwoju; w szczególności należy zainstalować i aktualizować oprogramowanie zabezpieczające. Zasady bezpiecznego korzystania z</w:t>
      </w:r>
      <w:r>
        <w:rPr>
          <w:spacing w:val="80"/>
        </w:rPr>
        <w:t xml:space="preserve"> </w:t>
      </w:r>
      <w:r>
        <w:t>Internetu i mediów</w:t>
      </w:r>
    </w:p>
    <w:p w:rsidR="002B793E" w:rsidRDefault="002B793E" w:rsidP="002B793E">
      <w:pPr>
        <w:pStyle w:val="Tekstpodstawowy"/>
        <w:spacing w:line="293" w:lineRule="exact"/>
      </w:pPr>
      <w:r>
        <w:t>elektronicznych</w:t>
      </w:r>
      <w:r>
        <w:rPr>
          <w:spacing w:val="-3"/>
        </w:rPr>
        <w:t xml:space="preserve"> </w:t>
      </w:r>
      <w:r>
        <w:t>stanowią</w:t>
      </w:r>
      <w:r>
        <w:rPr>
          <w:spacing w:val="-3"/>
        </w:rPr>
        <w:t xml:space="preserve"> </w:t>
      </w:r>
      <w:r>
        <w:t>Załącznik</w:t>
      </w:r>
      <w:r>
        <w:rPr>
          <w:spacing w:val="-4"/>
        </w:rPr>
        <w:t xml:space="preserve"> </w:t>
      </w:r>
      <w:r>
        <w:t>nr 5</w:t>
      </w:r>
      <w:r>
        <w:rPr>
          <w:spacing w:val="47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 xml:space="preserve">niniejszej </w:t>
      </w:r>
      <w:r>
        <w:rPr>
          <w:i/>
          <w:spacing w:val="-2"/>
        </w:rPr>
        <w:t>Polityki</w:t>
      </w:r>
      <w:r>
        <w:rPr>
          <w:spacing w:val="-2"/>
        </w:rPr>
        <w:t>.</w:t>
      </w:r>
    </w:p>
    <w:p w:rsidR="002B793E" w:rsidRDefault="002B793E" w:rsidP="002B793E">
      <w:pPr>
        <w:pStyle w:val="Tekstpodstawowy"/>
        <w:spacing w:before="43"/>
      </w:pPr>
      <w:r>
        <w:t>2.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terenie</w:t>
      </w:r>
      <w:r>
        <w:rPr>
          <w:spacing w:val="-4"/>
        </w:rPr>
        <w:t xml:space="preserve"> </w:t>
      </w:r>
      <w:r>
        <w:t>przedszkola</w:t>
      </w:r>
      <w:r>
        <w:rPr>
          <w:spacing w:val="-1"/>
        </w:rPr>
        <w:t xml:space="preserve"> </w:t>
      </w:r>
      <w:r>
        <w:t>dostęp</w:t>
      </w:r>
      <w:r>
        <w:rPr>
          <w:spacing w:val="-3"/>
        </w:rPr>
        <w:t xml:space="preserve"> </w:t>
      </w:r>
      <w:r>
        <w:t>dziecka</w:t>
      </w:r>
      <w:r>
        <w:rPr>
          <w:spacing w:val="-2"/>
        </w:rPr>
        <w:t xml:space="preserve"> </w:t>
      </w:r>
      <w:r>
        <w:t>do</w:t>
      </w:r>
      <w:r>
        <w:rPr>
          <w:spacing w:val="78"/>
          <w:w w:val="150"/>
        </w:rPr>
        <w:t xml:space="preserve"> </w:t>
      </w:r>
      <w:r>
        <w:t>Internetu</w:t>
      </w:r>
      <w:r>
        <w:rPr>
          <w:spacing w:val="-2"/>
        </w:rPr>
        <w:t xml:space="preserve"> </w:t>
      </w:r>
      <w:r>
        <w:t>możliwy</w:t>
      </w:r>
      <w:r>
        <w:rPr>
          <w:spacing w:val="-2"/>
        </w:rPr>
        <w:t xml:space="preserve"> jest wyłącznie </w:t>
      </w:r>
      <w:r>
        <w:t>pod</w:t>
      </w:r>
      <w:r>
        <w:rPr>
          <w:spacing w:val="-7"/>
        </w:rPr>
        <w:t xml:space="preserve"> </w:t>
      </w:r>
      <w:r>
        <w:t>nadzorem</w:t>
      </w:r>
      <w:r>
        <w:rPr>
          <w:spacing w:val="-4"/>
        </w:rPr>
        <w:t xml:space="preserve"> </w:t>
      </w:r>
      <w:r>
        <w:t>pracownika</w:t>
      </w:r>
      <w:r>
        <w:rPr>
          <w:spacing w:val="-3"/>
        </w:rPr>
        <w:t xml:space="preserve"> </w:t>
      </w:r>
      <w:r>
        <w:t>przedszkola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zajęciach</w:t>
      </w:r>
      <w:r>
        <w:rPr>
          <w:spacing w:val="-2"/>
        </w:rPr>
        <w:t xml:space="preserve"> edukacyjnych.</w:t>
      </w:r>
    </w:p>
    <w:p w:rsidR="00AF4B47" w:rsidRDefault="002B793E" w:rsidP="00AF4B47">
      <w:pPr>
        <w:pStyle w:val="Tekstpodstawowy"/>
        <w:spacing w:line="276" w:lineRule="auto"/>
        <w:ind w:right="17"/>
        <w:jc w:val="center"/>
      </w:pPr>
      <w:r>
        <w:lastRenderedPageBreak/>
        <w:t>§ 12.</w:t>
      </w:r>
    </w:p>
    <w:p w:rsidR="002B793E" w:rsidRDefault="002B793E" w:rsidP="002B793E">
      <w:pPr>
        <w:pStyle w:val="Tekstpodstawowy"/>
        <w:spacing w:line="276" w:lineRule="auto"/>
        <w:ind w:right="17"/>
      </w:pPr>
      <w:r>
        <w:t>1. Osoba odpowiedzialna za</w:t>
      </w:r>
      <w:r>
        <w:rPr>
          <w:spacing w:val="40"/>
        </w:rPr>
        <w:t xml:space="preserve"> </w:t>
      </w:r>
      <w:r>
        <w:t>Internet zapewnia, aby sieć</w:t>
      </w:r>
      <w:r>
        <w:rPr>
          <w:spacing w:val="40"/>
        </w:rPr>
        <w:t xml:space="preserve"> </w:t>
      </w:r>
      <w:r>
        <w:t>Internetowa przedszkola była zabezpieczona przed niebezpiecznymi treściami, instalując i aktualizując odpowiednie, nowoczesne oprogramowanie.</w:t>
      </w:r>
    </w:p>
    <w:p w:rsidR="002B793E" w:rsidRDefault="002B793E" w:rsidP="002B793E">
      <w:pPr>
        <w:pStyle w:val="Tekstpodstawowy"/>
        <w:numPr>
          <w:ilvl w:val="0"/>
          <w:numId w:val="5"/>
        </w:numPr>
        <w:tabs>
          <w:tab w:val="left" w:pos="301"/>
        </w:tabs>
        <w:spacing w:line="278" w:lineRule="auto"/>
        <w:ind w:right="25" w:firstLine="0"/>
      </w:pPr>
      <w:r>
        <w:t>Wymienione w ust.1</w:t>
      </w:r>
      <w:r>
        <w:rPr>
          <w:spacing w:val="40"/>
        </w:rPr>
        <w:t xml:space="preserve"> </w:t>
      </w:r>
      <w:r>
        <w:t>niniejszego paragrafu oprogramowanie jest aktualizowane przez wyznaczonego pracownika w miarę potrzeb, przynajmniej raz w miesiącu.</w:t>
      </w:r>
    </w:p>
    <w:p w:rsidR="00AF4B47" w:rsidRDefault="00AF4B47" w:rsidP="002B793E">
      <w:pPr>
        <w:spacing w:before="45"/>
        <w:ind w:left="1221" w:right="1221"/>
        <w:jc w:val="center"/>
        <w:rPr>
          <w:b/>
          <w:sz w:val="28"/>
          <w:szCs w:val="28"/>
        </w:rPr>
      </w:pP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t>Rozdział VI</w:t>
      </w: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t>Monitoring stosowania Polityki</w:t>
      </w:r>
    </w:p>
    <w:p w:rsidR="00AF4B47" w:rsidRDefault="002B793E" w:rsidP="00AF4B47">
      <w:pPr>
        <w:pStyle w:val="Tekstpodstawowy"/>
        <w:spacing w:line="288" w:lineRule="exact"/>
        <w:jc w:val="center"/>
      </w:pPr>
      <w:r>
        <w:t>§</w:t>
      </w:r>
      <w:r>
        <w:rPr>
          <w:spacing w:val="40"/>
        </w:rPr>
        <w:t xml:space="preserve"> </w:t>
      </w:r>
      <w:r>
        <w:t>13.</w:t>
      </w:r>
    </w:p>
    <w:p w:rsidR="002B793E" w:rsidRDefault="002B793E" w:rsidP="002B793E">
      <w:pPr>
        <w:pStyle w:val="Tekstpodstawowy"/>
        <w:spacing w:line="288" w:lineRule="exact"/>
      </w:pPr>
      <w:r>
        <w:t>1.</w:t>
      </w:r>
      <w:r>
        <w:rPr>
          <w:spacing w:val="40"/>
        </w:rPr>
        <w:t xml:space="preserve"> </w:t>
      </w:r>
      <w:r>
        <w:t>Dyrektor</w:t>
      </w:r>
      <w:r>
        <w:rPr>
          <w:spacing w:val="38"/>
        </w:rPr>
        <w:t xml:space="preserve"> </w:t>
      </w:r>
      <w:r>
        <w:t>przedszkola</w:t>
      </w:r>
      <w:r>
        <w:rPr>
          <w:spacing w:val="40"/>
        </w:rPr>
        <w:t xml:space="preserve"> </w:t>
      </w:r>
      <w:r>
        <w:t>wyznacza</w:t>
      </w:r>
      <w:r>
        <w:rPr>
          <w:spacing w:val="44"/>
        </w:rPr>
        <w:t xml:space="preserve"> </w:t>
      </w:r>
      <w:r w:rsidRPr="00583563">
        <w:rPr>
          <w:spacing w:val="-2"/>
        </w:rPr>
        <w:t>psychologa przedszkola</w:t>
      </w:r>
      <w:r>
        <w:rPr>
          <w:color w:val="FF0000"/>
        </w:rPr>
        <w:t xml:space="preserve"> </w:t>
      </w:r>
      <w:r>
        <w:t>jako</w:t>
      </w:r>
      <w:r>
        <w:rPr>
          <w:spacing w:val="41"/>
        </w:rPr>
        <w:t xml:space="preserve"> </w:t>
      </w:r>
      <w:r>
        <w:t>osobę</w:t>
      </w:r>
      <w:r>
        <w:rPr>
          <w:spacing w:val="38"/>
        </w:rPr>
        <w:t xml:space="preserve"> </w:t>
      </w:r>
      <w:r>
        <w:t>odpowiedzialną</w:t>
      </w:r>
      <w:r>
        <w:rPr>
          <w:spacing w:val="38"/>
        </w:rPr>
        <w:t xml:space="preserve"> </w:t>
      </w:r>
      <w:r>
        <w:rPr>
          <w:spacing w:val="-5"/>
        </w:rPr>
        <w:t xml:space="preserve">za </w:t>
      </w:r>
      <w:r>
        <w:rPr>
          <w:i/>
        </w:rPr>
        <w:t>Politykę</w:t>
      </w:r>
      <w:r>
        <w:rPr>
          <w:i/>
          <w:spacing w:val="-1"/>
        </w:rPr>
        <w:t xml:space="preserve"> </w:t>
      </w:r>
      <w:r>
        <w:rPr>
          <w:i/>
        </w:rPr>
        <w:t>ochrony</w:t>
      </w:r>
      <w:r>
        <w:rPr>
          <w:i/>
          <w:spacing w:val="-1"/>
        </w:rPr>
        <w:t xml:space="preserve"> </w:t>
      </w:r>
      <w:r>
        <w:rPr>
          <w:i/>
        </w:rPr>
        <w:t>dzieci</w:t>
      </w:r>
      <w:r>
        <w:rPr>
          <w:i/>
          <w:spacing w:val="-2"/>
        </w:rPr>
        <w:t xml:space="preserve"> </w:t>
      </w:r>
      <w:r>
        <w:t>w</w:t>
      </w:r>
      <w:r>
        <w:rPr>
          <w:spacing w:val="-2"/>
        </w:rPr>
        <w:t xml:space="preserve"> przedszkolu</w:t>
      </w:r>
    </w:p>
    <w:p w:rsidR="002B793E" w:rsidRDefault="002B793E" w:rsidP="002B793E">
      <w:pPr>
        <w:pStyle w:val="Tekstpodstawowy"/>
        <w:spacing w:before="38" w:line="276" w:lineRule="auto"/>
        <w:ind w:right="17"/>
      </w:pPr>
      <w:r>
        <w:t>2. Osoba, o której mowa w ust.1</w:t>
      </w:r>
      <w:r>
        <w:rPr>
          <w:spacing w:val="40"/>
        </w:rPr>
        <w:t xml:space="preserve"> </w:t>
      </w:r>
      <w:r>
        <w:t xml:space="preserve">jest odpowiedzialna za monitorowanie realizacji </w:t>
      </w:r>
      <w:r>
        <w:rPr>
          <w:i/>
        </w:rPr>
        <w:t>Polityki</w:t>
      </w:r>
      <w:r>
        <w:t xml:space="preserve">, za reagowanie na sygnały naruszenia </w:t>
      </w:r>
      <w:r>
        <w:rPr>
          <w:i/>
        </w:rPr>
        <w:t xml:space="preserve">Polityki </w:t>
      </w:r>
      <w:r>
        <w:t xml:space="preserve">i prowadzenie rejestru zgłoszeń oraz za proponowanie zmian w </w:t>
      </w:r>
      <w:r>
        <w:rPr>
          <w:i/>
        </w:rPr>
        <w:t>Polityce</w:t>
      </w:r>
      <w:r>
        <w:t>.</w:t>
      </w:r>
    </w:p>
    <w:p w:rsidR="002B793E" w:rsidRDefault="002B793E" w:rsidP="002B793E">
      <w:pPr>
        <w:pStyle w:val="Tekstpodstawowy"/>
        <w:numPr>
          <w:ilvl w:val="0"/>
          <w:numId w:val="6"/>
        </w:numPr>
        <w:tabs>
          <w:tab w:val="left" w:pos="272"/>
        </w:tabs>
        <w:spacing w:line="264" w:lineRule="exact"/>
        <w:ind w:left="272" w:hanging="252"/>
      </w:pPr>
      <w:r>
        <w:t>Osoba,</w:t>
      </w:r>
      <w:r>
        <w:rPr>
          <w:spacing w:val="11"/>
        </w:rPr>
        <w:t xml:space="preserve"> </w:t>
      </w:r>
      <w:r>
        <w:t>o</w:t>
      </w:r>
      <w:r>
        <w:rPr>
          <w:spacing w:val="15"/>
        </w:rPr>
        <w:t xml:space="preserve"> </w:t>
      </w:r>
      <w:r>
        <w:t>której</w:t>
      </w:r>
      <w:r>
        <w:rPr>
          <w:spacing w:val="13"/>
        </w:rPr>
        <w:t xml:space="preserve"> </w:t>
      </w:r>
      <w:r>
        <w:t>mowa</w:t>
      </w:r>
      <w:r>
        <w:rPr>
          <w:spacing w:val="14"/>
        </w:rPr>
        <w:t xml:space="preserve"> </w:t>
      </w:r>
      <w:r>
        <w:t>w</w:t>
      </w:r>
      <w:r>
        <w:rPr>
          <w:spacing w:val="14"/>
        </w:rPr>
        <w:t xml:space="preserve"> </w:t>
      </w:r>
      <w:r>
        <w:t>ust.1</w:t>
      </w:r>
      <w:r>
        <w:rPr>
          <w:spacing w:val="54"/>
          <w:w w:val="150"/>
        </w:rPr>
        <w:t xml:space="preserve"> </w:t>
      </w:r>
      <w:r>
        <w:t>niniejszego</w:t>
      </w:r>
      <w:r>
        <w:rPr>
          <w:spacing w:val="11"/>
        </w:rPr>
        <w:t xml:space="preserve"> </w:t>
      </w:r>
      <w:r>
        <w:t>paragrafu,</w:t>
      </w:r>
      <w:r>
        <w:rPr>
          <w:spacing w:val="12"/>
        </w:rPr>
        <w:t xml:space="preserve"> </w:t>
      </w:r>
      <w:r>
        <w:t>przeprowadza</w:t>
      </w:r>
      <w:r>
        <w:rPr>
          <w:spacing w:val="12"/>
        </w:rPr>
        <w:t xml:space="preserve"> </w:t>
      </w:r>
      <w:r>
        <w:t>wśród</w:t>
      </w:r>
      <w:r>
        <w:rPr>
          <w:spacing w:val="11"/>
        </w:rPr>
        <w:t xml:space="preserve"> </w:t>
      </w:r>
      <w:r>
        <w:rPr>
          <w:spacing w:val="-2"/>
        </w:rPr>
        <w:t>pracowników</w:t>
      </w:r>
    </w:p>
    <w:p w:rsidR="002B793E" w:rsidRDefault="002B793E" w:rsidP="002B793E">
      <w:pPr>
        <w:pStyle w:val="Tekstpodstawowy"/>
        <w:spacing w:before="46" w:line="276" w:lineRule="auto"/>
        <w:ind w:right="17"/>
      </w:pPr>
      <w:r>
        <w:t xml:space="preserve">przedszkola, raz na 12 miesięcy, ankietę monitorującą poziom realizacji </w:t>
      </w:r>
      <w:r>
        <w:rPr>
          <w:i/>
        </w:rPr>
        <w:t>Polityki</w:t>
      </w:r>
      <w:r>
        <w:t xml:space="preserve">. Wzór ankiety stanowi załącznik nr 6 do niniejszej </w:t>
      </w:r>
      <w:r>
        <w:rPr>
          <w:i/>
        </w:rPr>
        <w:t>Polityki</w:t>
      </w:r>
      <w:r>
        <w:t>.</w:t>
      </w:r>
    </w:p>
    <w:p w:rsidR="002B793E" w:rsidRDefault="002B793E" w:rsidP="002B793E">
      <w:pPr>
        <w:pStyle w:val="Tekstpodstawowy"/>
        <w:numPr>
          <w:ilvl w:val="0"/>
          <w:numId w:val="6"/>
        </w:numPr>
        <w:tabs>
          <w:tab w:val="left" w:pos="323"/>
        </w:tabs>
        <w:spacing w:line="276" w:lineRule="auto"/>
        <w:ind w:left="20" w:right="25" w:firstLine="0"/>
      </w:pPr>
      <w:r>
        <w:t xml:space="preserve">W ankiecie pracownicy przedszkola mogą proponować zmiany </w:t>
      </w:r>
      <w:r>
        <w:rPr>
          <w:i/>
        </w:rPr>
        <w:t xml:space="preserve">Polityki </w:t>
      </w:r>
      <w:r>
        <w:t xml:space="preserve">oraz wskazywać naruszenia </w:t>
      </w:r>
      <w:r>
        <w:rPr>
          <w:i/>
        </w:rPr>
        <w:t xml:space="preserve">Polityki </w:t>
      </w:r>
      <w:r>
        <w:t>w przedszkolu.</w:t>
      </w:r>
    </w:p>
    <w:p w:rsidR="002B793E" w:rsidRDefault="002B793E" w:rsidP="002B793E">
      <w:pPr>
        <w:pStyle w:val="Tekstpodstawowy"/>
        <w:numPr>
          <w:ilvl w:val="0"/>
          <w:numId w:val="6"/>
        </w:numPr>
        <w:tabs>
          <w:tab w:val="left" w:pos="255"/>
        </w:tabs>
        <w:spacing w:line="276" w:lineRule="auto"/>
        <w:ind w:left="20" w:right="19" w:firstLine="0"/>
      </w:pPr>
      <w:r>
        <w:t>Osoba,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której</w:t>
      </w:r>
      <w:r>
        <w:rPr>
          <w:spacing w:val="-1"/>
        </w:rPr>
        <w:t xml:space="preserve"> </w:t>
      </w:r>
      <w:r>
        <w:t>mowa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ust.1</w:t>
      </w:r>
      <w:r>
        <w:rPr>
          <w:spacing w:val="-3"/>
        </w:rPr>
        <w:t xml:space="preserve"> </w:t>
      </w:r>
      <w:r>
        <w:t>niniejszego</w:t>
      </w:r>
      <w:r>
        <w:rPr>
          <w:spacing w:val="-3"/>
        </w:rPr>
        <w:t xml:space="preserve"> </w:t>
      </w:r>
      <w:r>
        <w:t>paragrafu,</w:t>
      </w:r>
      <w:r>
        <w:rPr>
          <w:spacing w:val="-4"/>
        </w:rPr>
        <w:t xml:space="preserve"> </w:t>
      </w:r>
      <w:r>
        <w:t>dokonuje</w:t>
      </w:r>
      <w:r>
        <w:rPr>
          <w:spacing w:val="-3"/>
        </w:rPr>
        <w:t xml:space="preserve"> </w:t>
      </w:r>
      <w:r>
        <w:t>opracowania wypełnionych przez pracowników przedszkola ankiet. Sporządza na tej podstawie raport z monitoringu, który następnie przekazuje dyrektorowi przedszkola.</w:t>
      </w:r>
    </w:p>
    <w:p w:rsidR="002B793E" w:rsidRDefault="002B793E" w:rsidP="002B793E">
      <w:pPr>
        <w:pStyle w:val="Tekstpodstawowy"/>
        <w:numPr>
          <w:ilvl w:val="0"/>
          <w:numId w:val="6"/>
        </w:numPr>
        <w:tabs>
          <w:tab w:val="left" w:pos="280"/>
        </w:tabs>
        <w:spacing w:line="278" w:lineRule="auto"/>
        <w:ind w:left="20" w:right="24" w:firstLine="0"/>
      </w:pPr>
      <w:r>
        <w:t xml:space="preserve">Dyrektor przedszkola wprowadza do </w:t>
      </w:r>
      <w:r>
        <w:rPr>
          <w:i/>
        </w:rPr>
        <w:t xml:space="preserve">Polityki </w:t>
      </w:r>
      <w:r>
        <w:t xml:space="preserve">niezbędne zmiany i ogłasza pracownikom przedszkola, dzieciom i ich opiekunom nowe brzmienie </w:t>
      </w:r>
      <w:r>
        <w:rPr>
          <w:i/>
        </w:rPr>
        <w:t>Polityki</w:t>
      </w:r>
      <w:r>
        <w:t>.</w:t>
      </w:r>
    </w:p>
    <w:p w:rsidR="00AF4B47" w:rsidRDefault="00AF4B47" w:rsidP="002B793E">
      <w:pPr>
        <w:spacing w:before="45"/>
        <w:ind w:left="1221" w:right="1221"/>
        <w:jc w:val="center"/>
        <w:rPr>
          <w:b/>
          <w:sz w:val="28"/>
          <w:szCs w:val="28"/>
        </w:rPr>
      </w:pP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t xml:space="preserve">Rozdział VII </w:t>
      </w:r>
    </w:p>
    <w:p w:rsidR="002B793E" w:rsidRPr="002B793E" w:rsidRDefault="002B793E" w:rsidP="002B793E">
      <w:pPr>
        <w:spacing w:before="45"/>
        <w:ind w:left="1221" w:right="1221"/>
        <w:jc w:val="center"/>
        <w:rPr>
          <w:b/>
          <w:sz w:val="28"/>
          <w:szCs w:val="28"/>
        </w:rPr>
      </w:pPr>
      <w:r w:rsidRPr="002B793E">
        <w:rPr>
          <w:b/>
          <w:sz w:val="28"/>
          <w:szCs w:val="28"/>
        </w:rPr>
        <w:t>Przepisy końcowe</w:t>
      </w:r>
    </w:p>
    <w:p w:rsidR="00AF4B47" w:rsidRDefault="002B793E" w:rsidP="00AF4B47">
      <w:pPr>
        <w:pStyle w:val="Tekstpodstawowy"/>
        <w:spacing w:line="288" w:lineRule="exact"/>
        <w:jc w:val="center"/>
      </w:pPr>
      <w:r>
        <w:t>§14</w:t>
      </w:r>
    </w:p>
    <w:p w:rsidR="002B793E" w:rsidRDefault="002B793E" w:rsidP="002B793E">
      <w:pPr>
        <w:pStyle w:val="Tekstpodstawowy"/>
        <w:spacing w:line="288" w:lineRule="exact"/>
      </w:pPr>
      <w:r>
        <w:t>.1.</w:t>
      </w:r>
      <w:r>
        <w:rPr>
          <w:spacing w:val="-2"/>
        </w:rPr>
        <w:t xml:space="preserve"> </w:t>
      </w:r>
      <w:r>
        <w:rPr>
          <w:i/>
        </w:rPr>
        <w:t>Polityka</w:t>
      </w:r>
      <w:r>
        <w:rPr>
          <w:i/>
          <w:spacing w:val="-2"/>
        </w:rPr>
        <w:t xml:space="preserve"> </w:t>
      </w:r>
      <w:r>
        <w:t>wchodzi</w:t>
      </w:r>
      <w:r>
        <w:rPr>
          <w:spacing w:val="-6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życie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dniem</w:t>
      </w:r>
      <w:r>
        <w:rPr>
          <w:spacing w:val="-1"/>
        </w:rPr>
        <w:t xml:space="preserve"> </w:t>
      </w:r>
      <w:r>
        <w:t>jej</w:t>
      </w:r>
      <w:r>
        <w:rPr>
          <w:spacing w:val="-3"/>
        </w:rPr>
        <w:t xml:space="preserve"> </w:t>
      </w:r>
      <w:r>
        <w:rPr>
          <w:spacing w:val="-2"/>
        </w:rPr>
        <w:t>ogłoszenia.</w:t>
      </w:r>
    </w:p>
    <w:p w:rsidR="002B793E" w:rsidRDefault="002B793E" w:rsidP="002B793E">
      <w:pPr>
        <w:pStyle w:val="Tekstpodstawowy"/>
        <w:spacing w:before="32" w:line="276" w:lineRule="auto"/>
        <w:ind w:right="20"/>
      </w:pPr>
      <w:r>
        <w:t>2.</w:t>
      </w:r>
      <w:r>
        <w:rPr>
          <w:spacing w:val="-14"/>
        </w:rPr>
        <w:t xml:space="preserve"> </w:t>
      </w:r>
      <w:r>
        <w:t>Ogłoszenie</w:t>
      </w:r>
      <w:r>
        <w:rPr>
          <w:spacing w:val="-14"/>
        </w:rPr>
        <w:t xml:space="preserve"> </w:t>
      </w:r>
      <w:r>
        <w:t>następuje</w:t>
      </w:r>
      <w:r>
        <w:rPr>
          <w:spacing w:val="-13"/>
        </w:rPr>
        <w:t xml:space="preserve"> </w:t>
      </w:r>
      <w:r>
        <w:t>w</w:t>
      </w:r>
      <w:r>
        <w:rPr>
          <w:spacing w:val="-14"/>
        </w:rPr>
        <w:t xml:space="preserve"> </w:t>
      </w:r>
      <w:r>
        <w:t>sposób</w:t>
      </w:r>
      <w:r>
        <w:rPr>
          <w:spacing w:val="-13"/>
        </w:rPr>
        <w:t xml:space="preserve"> </w:t>
      </w:r>
      <w:r>
        <w:t>dostępny</w:t>
      </w:r>
      <w:r>
        <w:rPr>
          <w:spacing w:val="-14"/>
        </w:rPr>
        <w:t xml:space="preserve"> </w:t>
      </w:r>
      <w:r>
        <w:t>dla</w:t>
      </w:r>
      <w:r>
        <w:rPr>
          <w:spacing w:val="-13"/>
        </w:rPr>
        <w:t xml:space="preserve"> </w:t>
      </w:r>
      <w:r>
        <w:t>pracowników</w:t>
      </w:r>
      <w:r>
        <w:rPr>
          <w:spacing w:val="-14"/>
        </w:rPr>
        <w:t xml:space="preserve"> </w:t>
      </w:r>
      <w:r>
        <w:t>przedszkola,</w:t>
      </w:r>
      <w:r>
        <w:rPr>
          <w:spacing w:val="-14"/>
        </w:rPr>
        <w:t xml:space="preserve"> </w:t>
      </w:r>
      <w:r>
        <w:t>dzieci</w:t>
      </w:r>
      <w:r>
        <w:rPr>
          <w:spacing w:val="-13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ich</w:t>
      </w:r>
      <w:r>
        <w:rPr>
          <w:spacing w:val="-13"/>
        </w:rPr>
        <w:t xml:space="preserve"> </w:t>
      </w:r>
      <w:r>
        <w:t>opiekunów, w szczególności poprzez wywieszenie w miejscu ogłoszeń dla pracowników lub poprzez przesłanie</w:t>
      </w:r>
      <w:r>
        <w:rPr>
          <w:spacing w:val="-6"/>
        </w:rPr>
        <w:t xml:space="preserve"> </w:t>
      </w:r>
      <w:r>
        <w:t>jej</w:t>
      </w:r>
      <w:r>
        <w:rPr>
          <w:spacing w:val="-6"/>
        </w:rPr>
        <w:t xml:space="preserve"> </w:t>
      </w:r>
      <w:r>
        <w:t>tekstu</w:t>
      </w:r>
      <w:r>
        <w:rPr>
          <w:spacing w:val="-5"/>
        </w:rPr>
        <w:t xml:space="preserve"> </w:t>
      </w:r>
      <w:r>
        <w:t>drogą</w:t>
      </w:r>
      <w:r>
        <w:rPr>
          <w:spacing w:val="-4"/>
        </w:rPr>
        <w:t xml:space="preserve"> </w:t>
      </w:r>
      <w:r>
        <w:t>elektroniczną</w:t>
      </w:r>
      <w:r>
        <w:rPr>
          <w:spacing w:val="-6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poprzez</w:t>
      </w:r>
      <w:r>
        <w:rPr>
          <w:spacing w:val="-7"/>
        </w:rPr>
        <w:t xml:space="preserve"> </w:t>
      </w:r>
      <w:r>
        <w:t>zamieszczenie</w:t>
      </w:r>
      <w:r>
        <w:rPr>
          <w:spacing w:val="-5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stronie</w:t>
      </w:r>
      <w:r>
        <w:rPr>
          <w:spacing w:val="40"/>
        </w:rPr>
        <w:t xml:space="preserve"> </w:t>
      </w:r>
      <w:r>
        <w:t>Internetowej i wywieszenie w widocznym miejscu w siedzibie, również w wersji skróconej, przeznaczonej dla dzieci.</w:t>
      </w:r>
    </w:p>
    <w:p w:rsidR="00741065" w:rsidRDefault="00741065">
      <w:pPr>
        <w:rPr>
          <w:b/>
          <w:sz w:val="48"/>
          <w:szCs w:val="48"/>
        </w:rPr>
      </w:pPr>
      <w:r>
        <w:rPr>
          <w:b/>
          <w:sz w:val="48"/>
          <w:szCs w:val="48"/>
        </w:rPr>
        <w:br w:type="page"/>
      </w:r>
    </w:p>
    <w:p w:rsidR="00741065" w:rsidRDefault="00741065" w:rsidP="00741065">
      <w:pPr>
        <w:spacing w:line="278" w:lineRule="auto"/>
        <w:ind w:left="2998" w:right="2999"/>
        <w:jc w:val="center"/>
        <w:rPr>
          <w:b/>
          <w:sz w:val="24"/>
        </w:rPr>
      </w:pPr>
      <w:r>
        <w:rPr>
          <w:b/>
          <w:sz w:val="24"/>
        </w:rPr>
        <w:lastRenderedPageBreak/>
        <w:t>Rozdział VI</w:t>
      </w:r>
    </w:p>
    <w:p w:rsidR="00741065" w:rsidRDefault="00741065" w:rsidP="00741065">
      <w:pPr>
        <w:spacing w:line="278" w:lineRule="auto"/>
        <w:ind w:left="2998" w:right="2999"/>
        <w:jc w:val="center"/>
        <w:rPr>
          <w:b/>
          <w:i/>
          <w:sz w:val="24"/>
        </w:rPr>
      </w:pPr>
      <w:r>
        <w:rPr>
          <w:b/>
          <w:sz w:val="24"/>
        </w:rPr>
        <w:t>Monitoring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stosowania</w:t>
      </w:r>
      <w:r>
        <w:rPr>
          <w:b/>
          <w:spacing w:val="-3"/>
          <w:sz w:val="24"/>
        </w:rPr>
        <w:t xml:space="preserve"> </w:t>
      </w:r>
      <w:r>
        <w:rPr>
          <w:b/>
          <w:i/>
          <w:spacing w:val="-2"/>
          <w:sz w:val="24"/>
        </w:rPr>
        <w:t>Polityki</w:t>
      </w:r>
    </w:p>
    <w:p w:rsidR="00741065" w:rsidRDefault="00741065" w:rsidP="00741065">
      <w:pPr>
        <w:pStyle w:val="Tekstpodstawowy"/>
        <w:spacing w:line="288" w:lineRule="exact"/>
      </w:pPr>
      <w:r>
        <w:t>§</w:t>
      </w:r>
      <w:r>
        <w:rPr>
          <w:spacing w:val="40"/>
        </w:rPr>
        <w:t xml:space="preserve"> </w:t>
      </w:r>
      <w:r>
        <w:t>13.1.</w:t>
      </w:r>
      <w:r>
        <w:rPr>
          <w:spacing w:val="40"/>
        </w:rPr>
        <w:t xml:space="preserve"> </w:t>
      </w:r>
      <w:r>
        <w:t>Dyrektor</w:t>
      </w:r>
      <w:r>
        <w:rPr>
          <w:spacing w:val="38"/>
        </w:rPr>
        <w:t xml:space="preserve"> </w:t>
      </w:r>
      <w:r>
        <w:t>przedszkola</w:t>
      </w:r>
      <w:r>
        <w:rPr>
          <w:spacing w:val="40"/>
        </w:rPr>
        <w:t xml:space="preserve"> </w:t>
      </w:r>
      <w:r>
        <w:t>wyznacza</w:t>
      </w:r>
      <w:r>
        <w:rPr>
          <w:spacing w:val="44"/>
        </w:rPr>
        <w:t xml:space="preserve"> </w:t>
      </w:r>
      <w:r w:rsidRPr="00583563">
        <w:rPr>
          <w:spacing w:val="-2"/>
        </w:rPr>
        <w:t>psychologa przedszkola</w:t>
      </w:r>
      <w:r>
        <w:rPr>
          <w:color w:val="FF0000"/>
        </w:rPr>
        <w:t xml:space="preserve"> </w:t>
      </w:r>
      <w:r>
        <w:t>jako</w:t>
      </w:r>
      <w:r>
        <w:rPr>
          <w:spacing w:val="41"/>
        </w:rPr>
        <w:t xml:space="preserve"> </w:t>
      </w:r>
      <w:r>
        <w:t>osobę</w:t>
      </w:r>
      <w:r>
        <w:rPr>
          <w:spacing w:val="38"/>
        </w:rPr>
        <w:t xml:space="preserve"> </w:t>
      </w:r>
      <w:r>
        <w:t>odpowiedzialną</w:t>
      </w:r>
      <w:r>
        <w:rPr>
          <w:spacing w:val="38"/>
        </w:rPr>
        <w:t xml:space="preserve"> </w:t>
      </w:r>
      <w:r>
        <w:rPr>
          <w:spacing w:val="-5"/>
        </w:rPr>
        <w:t xml:space="preserve">za </w:t>
      </w:r>
      <w:r>
        <w:rPr>
          <w:i/>
        </w:rPr>
        <w:t>Politykę</w:t>
      </w:r>
      <w:r>
        <w:rPr>
          <w:i/>
          <w:spacing w:val="-1"/>
        </w:rPr>
        <w:t xml:space="preserve"> </w:t>
      </w:r>
      <w:r>
        <w:rPr>
          <w:i/>
        </w:rPr>
        <w:t>ochrony</w:t>
      </w:r>
      <w:r>
        <w:rPr>
          <w:i/>
          <w:spacing w:val="-1"/>
        </w:rPr>
        <w:t xml:space="preserve"> </w:t>
      </w:r>
      <w:r>
        <w:rPr>
          <w:i/>
        </w:rPr>
        <w:t>dzieci</w:t>
      </w:r>
      <w:r>
        <w:rPr>
          <w:i/>
          <w:spacing w:val="-2"/>
        </w:rPr>
        <w:t xml:space="preserve"> </w:t>
      </w:r>
      <w:r>
        <w:t>w</w:t>
      </w:r>
      <w:r>
        <w:rPr>
          <w:spacing w:val="-2"/>
        </w:rPr>
        <w:t xml:space="preserve"> przedszkolu</w:t>
      </w:r>
    </w:p>
    <w:p w:rsidR="00741065" w:rsidRDefault="00741065" w:rsidP="00741065">
      <w:pPr>
        <w:pStyle w:val="Tekstpodstawowy"/>
        <w:spacing w:before="38" w:line="276" w:lineRule="auto"/>
        <w:ind w:right="17"/>
      </w:pPr>
      <w:r>
        <w:t>2. Osoba, o której mowa w ust.1</w:t>
      </w:r>
      <w:r>
        <w:rPr>
          <w:spacing w:val="40"/>
        </w:rPr>
        <w:t xml:space="preserve"> </w:t>
      </w:r>
      <w:r>
        <w:t xml:space="preserve">jest odpowiedzialna za monitorowanie realizacji </w:t>
      </w:r>
      <w:r>
        <w:rPr>
          <w:i/>
        </w:rPr>
        <w:t>Polityki</w:t>
      </w:r>
      <w:r>
        <w:t xml:space="preserve">, za reagowanie na sygnały naruszenia </w:t>
      </w:r>
      <w:r>
        <w:rPr>
          <w:i/>
        </w:rPr>
        <w:t xml:space="preserve">Polityki </w:t>
      </w:r>
      <w:r>
        <w:t xml:space="preserve">i prowadzenie rejestru zgłoszeń oraz za proponowanie zmian w </w:t>
      </w:r>
      <w:r>
        <w:rPr>
          <w:i/>
        </w:rPr>
        <w:t>Polityce</w:t>
      </w:r>
      <w:r>
        <w:t>.</w:t>
      </w:r>
    </w:p>
    <w:p w:rsidR="00741065" w:rsidRDefault="00741065" w:rsidP="00741065">
      <w:pPr>
        <w:pStyle w:val="Tekstpodstawowy"/>
        <w:numPr>
          <w:ilvl w:val="0"/>
          <w:numId w:val="6"/>
        </w:numPr>
        <w:tabs>
          <w:tab w:val="left" w:pos="272"/>
        </w:tabs>
        <w:spacing w:line="264" w:lineRule="exact"/>
        <w:ind w:left="272" w:hanging="252"/>
      </w:pPr>
      <w:r>
        <w:t>Osoba,</w:t>
      </w:r>
      <w:r>
        <w:rPr>
          <w:spacing w:val="11"/>
        </w:rPr>
        <w:t xml:space="preserve"> </w:t>
      </w:r>
      <w:r>
        <w:t>o</w:t>
      </w:r>
      <w:r>
        <w:rPr>
          <w:spacing w:val="15"/>
        </w:rPr>
        <w:t xml:space="preserve"> </w:t>
      </w:r>
      <w:r>
        <w:t>której</w:t>
      </w:r>
      <w:r>
        <w:rPr>
          <w:spacing w:val="13"/>
        </w:rPr>
        <w:t xml:space="preserve"> </w:t>
      </w:r>
      <w:r>
        <w:t>mowa</w:t>
      </w:r>
      <w:r>
        <w:rPr>
          <w:spacing w:val="14"/>
        </w:rPr>
        <w:t xml:space="preserve"> </w:t>
      </w:r>
      <w:r>
        <w:t>w</w:t>
      </w:r>
      <w:r>
        <w:rPr>
          <w:spacing w:val="14"/>
        </w:rPr>
        <w:t xml:space="preserve"> </w:t>
      </w:r>
      <w:r>
        <w:t>ust.1</w:t>
      </w:r>
      <w:r>
        <w:rPr>
          <w:spacing w:val="54"/>
          <w:w w:val="150"/>
        </w:rPr>
        <w:t xml:space="preserve"> </w:t>
      </w:r>
      <w:r>
        <w:t>niniejszego</w:t>
      </w:r>
      <w:r>
        <w:rPr>
          <w:spacing w:val="11"/>
        </w:rPr>
        <w:t xml:space="preserve"> </w:t>
      </w:r>
      <w:r>
        <w:t>paragrafu,</w:t>
      </w:r>
      <w:r>
        <w:rPr>
          <w:spacing w:val="12"/>
        </w:rPr>
        <w:t xml:space="preserve"> </w:t>
      </w:r>
      <w:r>
        <w:t>przeprowadza</w:t>
      </w:r>
      <w:r>
        <w:rPr>
          <w:spacing w:val="12"/>
        </w:rPr>
        <w:t xml:space="preserve"> </w:t>
      </w:r>
      <w:r>
        <w:t>wśród</w:t>
      </w:r>
      <w:r>
        <w:rPr>
          <w:spacing w:val="11"/>
        </w:rPr>
        <w:t xml:space="preserve"> </w:t>
      </w:r>
      <w:r>
        <w:rPr>
          <w:spacing w:val="-2"/>
        </w:rPr>
        <w:t>pracowników</w:t>
      </w:r>
    </w:p>
    <w:p w:rsidR="00741065" w:rsidRDefault="00741065" w:rsidP="00741065">
      <w:pPr>
        <w:pStyle w:val="Tekstpodstawowy"/>
        <w:spacing w:before="46" w:line="276" w:lineRule="auto"/>
        <w:ind w:right="17"/>
      </w:pPr>
      <w:r>
        <w:t xml:space="preserve">przedszkola, raz na 12 miesięcy, ankietę monitorującą poziom realizacji </w:t>
      </w:r>
      <w:r>
        <w:rPr>
          <w:i/>
        </w:rPr>
        <w:t>Polityki</w:t>
      </w:r>
      <w:r>
        <w:t xml:space="preserve">. Wzór ankiety stanowi załącznik nr 6 do niniejszej </w:t>
      </w:r>
      <w:r>
        <w:rPr>
          <w:i/>
        </w:rPr>
        <w:t>Polityki</w:t>
      </w:r>
      <w:r>
        <w:t>.</w:t>
      </w:r>
    </w:p>
    <w:p w:rsidR="00741065" w:rsidRDefault="00741065" w:rsidP="00741065">
      <w:pPr>
        <w:pStyle w:val="Tekstpodstawowy"/>
        <w:numPr>
          <w:ilvl w:val="0"/>
          <w:numId w:val="6"/>
        </w:numPr>
        <w:tabs>
          <w:tab w:val="left" w:pos="323"/>
        </w:tabs>
        <w:spacing w:line="276" w:lineRule="auto"/>
        <w:ind w:left="20" w:right="25" w:firstLine="0"/>
      </w:pPr>
      <w:r>
        <w:t xml:space="preserve">W ankiecie pracownicy przedszkola mogą proponować zmiany </w:t>
      </w:r>
      <w:r>
        <w:rPr>
          <w:i/>
        </w:rPr>
        <w:t xml:space="preserve">Polityki </w:t>
      </w:r>
      <w:r>
        <w:t xml:space="preserve">oraz wskazywać naruszenia </w:t>
      </w:r>
      <w:r>
        <w:rPr>
          <w:i/>
        </w:rPr>
        <w:t xml:space="preserve">Polityki </w:t>
      </w:r>
      <w:r>
        <w:t>w przedszkolu.</w:t>
      </w:r>
    </w:p>
    <w:p w:rsidR="00741065" w:rsidRDefault="00741065" w:rsidP="00741065">
      <w:pPr>
        <w:pStyle w:val="Tekstpodstawowy"/>
        <w:numPr>
          <w:ilvl w:val="0"/>
          <w:numId w:val="6"/>
        </w:numPr>
        <w:tabs>
          <w:tab w:val="left" w:pos="255"/>
        </w:tabs>
        <w:spacing w:line="276" w:lineRule="auto"/>
        <w:ind w:left="20" w:right="19" w:firstLine="0"/>
      </w:pPr>
      <w:r>
        <w:t>Osoba,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której</w:t>
      </w:r>
      <w:r>
        <w:rPr>
          <w:spacing w:val="-1"/>
        </w:rPr>
        <w:t xml:space="preserve"> </w:t>
      </w:r>
      <w:r>
        <w:t>mowa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ust.1</w:t>
      </w:r>
      <w:r>
        <w:rPr>
          <w:spacing w:val="-3"/>
        </w:rPr>
        <w:t xml:space="preserve"> </w:t>
      </w:r>
      <w:r>
        <w:t>niniejszego</w:t>
      </w:r>
      <w:r>
        <w:rPr>
          <w:spacing w:val="-3"/>
        </w:rPr>
        <w:t xml:space="preserve"> </w:t>
      </w:r>
      <w:r>
        <w:t>paragrafu,</w:t>
      </w:r>
      <w:r>
        <w:rPr>
          <w:spacing w:val="-4"/>
        </w:rPr>
        <w:t xml:space="preserve"> </w:t>
      </w:r>
      <w:r>
        <w:t>dokonuje</w:t>
      </w:r>
      <w:r>
        <w:rPr>
          <w:spacing w:val="-3"/>
        </w:rPr>
        <w:t xml:space="preserve"> </w:t>
      </w:r>
      <w:r>
        <w:t>opracowania wypełnionych przez pracowników przedszkola ankiet. Sporządza na tej podstawie raport z monitoringu, który następnie przekazuje dyrektorowi przedszkola.</w:t>
      </w:r>
    </w:p>
    <w:p w:rsidR="00741065" w:rsidRDefault="00741065" w:rsidP="00741065">
      <w:pPr>
        <w:pStyle w:val="Tekstpodstawowy"/>
        <w:numPr>
          <w:ilvl w:val="0"/>
          <w:numId w:val="6"/>
        </w:numPr>
        <w:tabs>
          <w:tab w:val="left" w:pos="280"/>
        </w:tabs>
        <w:spacing w:line="278" w:lineRule="auto"/>
        <w:ind w:left="20" w:right="24" w:firstLine="0"/>
      </w:pPr>
      <w:r>
        <w:t xml:space="preserve">Dyrektor przedszkola wprowadza do </w:t>
      </w:r>
      <w:r>
        <w:rPr>
          <w:i/>
        </w:rPr>
        <w:t xml:space="preserve">Polityki </w:t>
      </w:r>
      <w:r>
        <w:t xml:space="preserve">niezbędne zmiany i ogłasza pracownikom przedszkola, dzieciom i ich opiekunom nowe brzmienie </w:t>
      </w:r>
      <w:r>
        <w:rPr>
          <w:i/>
        </w:rPr>
        <w:t>Polityki</w:t>
      </w:r>
      <w:r>
        <w:t>.</w:t>
      </w:r>
    </w:p>
    <w:p w:rsidR="00741065" w:rsidRDefault="00741065" w:rsidP="00741065">
      <w:pPr>
        <w:spacing w:line="278" w:lineRule="auto"/>
        <w:ind w:left="3663" w:right="3666" w:firstLine="317"/>
        <w:jc w:val="center"/>
        <w:rPr>
          <w:b/>
          <w:sz w:val="24"/>
        </w:rPr>
      </w:pPr>
      <w:r>
        <w:rPr>
          <w:b/>
          <w:sz w:val="24"/>
        </w:rPr>
        <w:t xml:space="preserve">Rozdział VII </w:t>
      </w:r>
    </w:p>
    <w:p w:rsidR="00741065" w:rsidRDefault="00741065" w:rsidP="00741065">
      <w:pPr>
        <w:spacing w:line="278" w:lineRule="auto"/>
        <w:ind w:left="3663" w:right="3666" w:firstLine="317"/>
        <w:jc w:val="center"/>
        <w:rPr>
          <w:b/>
          <w:sz w:val="24"/>
        </w:rPr>
      </w:pPr>
      <w:r>
        <w:rPr>
          <w:b/>
          <w:sz w:val="24"/>
        </w:rPr>
        <w:t>Przepisy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końcowe</w:t>
      </w:r>
    </w:p>
    <w:p w:rsidR="00741065" w:rsidRDefault="00741065" w:rsidP="00741065">
      <w:pPr>
        <w:pStyle w:val="Tekstpodstawowy"/>
        <w:spacing w:line="288" w:lineRule="exact"/>
      </w:pPr>
      <w:r>
        <w:t>§14.1.</w:t>
      </w:r>
      <w:r>
        <w:rPr>
          <w:spacing w:val="-2"/>
        </w:rPr>
        <w:t xml:space="preserve"> </w:t>
      </w:r>
      <w:r>
        <w:rPr>
          <w:i/>
        </w:rPr>
        <w:t>Polityka</w:t>
      </w:r>
      <w:r>
        <w:rPr>
          <w:i/>
          <w:spacing w:val="-2"/>
        </w:rPr>
        <w:t xml:space="preserve"> </w:t>
      </w:r>
      <w:r>
        <w:t>wchodzi</w:t>
      </w:r>
      <w:r>
        <w:rPr>
          <w:spacing w:val="-6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życie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dniem</w:t>
      </w:r>
      <w:r>
        <w:rPr>
          <w:spacing w:val="-1"/>
        </w:rPr>
        <w:t xml:space="preserve"> </w:t>
      </w:r>
      <w:r>
        <w:t>jej</w:t>
      </w:r>
      <w:r>
        <w:rPr>
          <w:spacing w:val="-3"/>
        </w:rPr>
        <w:t xml:space="preserve"> </w:t>
      </w:r>
      <w:r>
        <w:rPr>
          <w:spacing w:val="-2"/>
        </w:rPr>
        <w:t>ogłoszenia.</w:t>
      </w:r>
    </w:p>
    <w:p w:rsidR="00741065" w:rsidRDefault="00741065" w:rsidP="00741065">
      <w:pPr>
        <w:pStyle w:val="Tekstpodstawowy"/>
        <w:spacing w:before="32" w:line="276" w:lineRule="auto"/>
        <w:ind w:right="20"/>
      </w:pPr>
      <w:r>
        <w:t>2.</w:t>
      </w:r>
      <w:r>
        <w:rPr>
          <w:spacing w:val="-14"/>
        </w:rPr>
        <w:t xml:space="preserve"> </w:t>
      </w:r>
      <w:r>
        <w:t>Ogłoszenie</w:t>
      </w:r>
      <w:r>
        <w:rPr>
          <w:spacing w:val="-14"/>
        </w:rPr>
        <w:t xml:space="preserve"> </w:t>
      </w:r>
      <w:r>
        <w:t>następuje</w:t>
      </w:r>
      <w:r>
        <w:rPr>
          <w:spacing w:val="-13"/>
        </w:rPr>
        <w:t xml:space="preserve"> </w:t>
      </w:r>
      <w:r>
        <w:t>w</w:t>
      </w:r>
      <w:r>
        <w:rPr>
          <w:spacing w:val="-14"/>
        </w:rPr>
        <w:t xml:space="preserve"> </w:t>
      </w:r>
      <w:r>
        <w:t>sposób</w:t>
      </w:r>
      <w:r>
        <w:rPr>
          <w:spacing w:val="-13"/>
        </w:rPr>
        <w:t xml:space="preserve"> </w:t>
      </w:r>
      <w:r>
        <w:t>dostępny</w:t>
      </w:r>
      <w:r>
        <w:rPr>
          <w:spacing w:val="-14"/>
        </w:rPr>
        <w:t xml:space="preserve"> </w:t>
      </w:r>
      <w:r>
        <w:t>dla</w:t>
      </w:r>
      <w:r>
        <w:rPr>
          <w:spacing w:val="-13"/>
        </w:rPr>
        <w:t xml:space="preserve"> </w:t>
      </w:r>
      <w:r>
        <w:t>pracowników</w:t>
      </w:r>
      <w:r>
        <w:rPr>
          <w:spacing w:val="-14"/>
        </w:rPr>
        <w:t xml:space="preserve"> </w:t>
      </w:r>
      <w:r>
        <w:t>przedszkola,</w:t>
      </w:r>
      <w:r>
        <w:rPr>
          <w:spacing w:val="-14"/>
        </w:rPr>
        <w:t xml:space="preserve"> </w:t>
      </w:r>
      <w:r>
        <w:t>dzieci</w:t>
      </w:r>
      <w:r>
        <w:rPr>
          <w:spacing w:val="-13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ich</w:t>
      </w:r>
      <w:r>
        <w:rPr>
          <w:spacing w:val="-13"/>
        </w:rPr>
        <w:t xml:space="preserve"> </w:t>
      </w:r>
      <w:r>
        <w:t xml:space="preserve">opiekunów, </w:t>
      </w:r>
    </w:p>
    <w:p w:rsidR="00741065" w:rsidRDefault="00741065" w:rsidP="00741065">
      <w:pPr>
        <w:pStyle w:val="Tekstpodstawowy"/>
        <w:spacing w:before="32" w:line="276" w:lineRule="auto"/>
        <w:ind w:right="20"/>
      </w:pPr>
      <w:r>
        <w:t>w szczególności poprzez wywieszenie w miejscu ogłoszeń dla pracowników lub poprzez przesłanie</w:t>
      </w:r>
      <w:r>
        <w:rPr>
          <w:spacing w:val="-6"/>
        </w:rPr>
        <w:t xml:space="preserve"> </w:t>
      </w:r>
      <w:r>
        <w:t>jej</w:t>
      </w:r>
      <w:r>
        <w:rPr>
          <w:spacing w:val="-6"/>
        </w:rPr>
        <w:t xml:space="preserve"> </w:t>
      </w:r>
      <w:r>
        <w:t>tekstu</w:t>
      </w:r>
      <w:r>
        <w:rPr>
          <w:spacing w:val="-5"/>
        </w:rPr>
        <w:t xml:space="preserve"> </w:t>
      </w:r>
      <w:r>
        <w:t>drogą</w:t>
      </w:r>
      <w:r>
        <w:rPr>
          <w:spacing w:val="-4"/>
        </w:rPr>
        <w:t xml:space="preserve"> </w:t>
      </w:r>
      <w:r>
        <w:t>elektroniczną</w:t>
      </w:r>
      <w:r>
        <w:rPr>
          <w:spacing w:val="-6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poprzez</w:t>
      </w:r>
      <w:r>
        <w:rPr>
          <w:spacing w:val="-7"/>
        </w:rPr>
        <w:t xml:space="preserve"> </w:t>
      </w:r>
      <w:r>
        <w:t>zamieszczenie</w:t>
      </w:r>
      <w:r>
        <w:rPr>
          <w:spacing w:val="-5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stronie</w:t>
      </w:r>
      <w:r>
        <w:rPr>
          <w:spacing w:val="40"/>
        </w:rPr>
        <w:t xml:space="preserve"> </w:t>
      </w:r>
      <w:r>
        <w:t>Internetowej i wywieszenie w widocznym miejscu w siedzibie, również w wersji skróconej, przeznaczonej dla dzieci.</w:t>
      </w:r>
    </w:p>
    <w:p w:rsidR="00741065" w:rsidRDefault="00741065">
      <w:pPr>
        <w:rPr>
          <w:b/>
          <w:sz w:val="48"/>
          <w:szCs w:val="48"/>
        </w:rPr>
      </w:pPr>
      <w:r>
        <w:rPr>
          <w:b/>
          <w:sz w:val="48"/>
          <w:szCs w:val="48"/>
        </w:rPr>
        <w:br w:type="page"/>
      </w:r>
    </w:p>
    <w:p w:rsidR="00741065" w:rsidRPr="005F6D01" w:rsidRDefault="00741065" w:rsidP="00741065">
      <w:pPr>
        <w:pBdr>
          <w:bottom w:val="single" w:sz="8" w:space="4" w:color="4F81BD"/>
        </w:pBdr>
        <w:spacing w:after="300" w:line="240" w:lineRule="auto"/>
        <w:contextualSpacing/>
        <w:jc w:val="right"/>
        <w:rPr>
          <w:rFonts w:ascii="Arial" w:eastAsia="Times New Roman" w:hAnsi="Arial" w:cs="Arial"/>
          <w:i/>
          <w:spacing w:val="5"/>
          <w:kern w:val="28"/>
          <w:sz w:val="18"/>
          <w:szCs w:val="18"/>
        </w:rPr>
      </w:pP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lastRenderedPageBreak/>
        <w:t xml:space="preserve">Załącznik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Nr 1 do Załącznika 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do Zarządzenia Nr 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5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/202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Dyrektora Przedszkola nr 8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br/>
        <w:t xml:space="preserve"> im. Czerwonego Kapturka w Wołominie z dnia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20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m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aja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r.</w:t>
      </w:r>
    </w:p>
    <w:p w:rsidR="00741065" w:rsidRDefault="00741065" w:rsidP="00741065">
      <w:pPr>
        <w:tabs>
          <w:tab w:val="left" w:leader="dot" w:pos="6011"/>
        </w:tabs>
        <w:spacing w:line="264" w:lineRule="exact"/>
        <w:ind w:left="20"/>
        <w:jc w:val="center"/>
        <w:rPr>
          <w:b/>
          <w:color w:val="313131"/>
          <w:sz w:val="24"/>
        </w:rPr>
      </w:pPr>
    </w:p>
    <w:p w:rsidR="00741065" w:rsidRDefault="00741065" w:rsidP="00741065">
      <w:pPr>
        <w:tabs>
          <w:tab w:val="left" w:leader="dot" w:pos="6011"/>
        </w:tabs>
        <w:spacing w:line="264" w:lineRule="exact"/>
        <w:ind w:left="20"/>
        <w:jc w:val="center"/>
        <w:rPr>
          <w:b/>
          <w:color w:val="313131"/>
          <w:spacing w:val="-2"/>
          <w:sz w:val="24"/>
        </w:rPr>
      </w:pPr>
      <w:r>
        <w:rPr>
          <w:b/>
          <w:color w:val="313131"/>
          <w:sz w:val="24"/>
        </w:rPr>
        <w:t>ZASADY</w:t>
      </w:r>
      <w:r>
        <w:rPr>
          <w:b/>
          <w:color w:val="313131"/>
          <w:spacing w:val="-1"/>
          <w:sz w:val="24"/>
        </w:rPr>
        <w:t xml:space="preserve"> </w:t>
      </w:r>
      <w:r>
        <w:rPr>
          <w:b/>
          <w:color w:val="313131"/>
          <w:sz w:val="24"/>
        </w:rPr>
        <w:t>BEZPIECZNYCH</w:t>
      </w:r>
      <w:r>
        <w:rPr>
          <w:b/>
          <w:color w:val="313131"/>
          <w:spacing w:val="-5"/>
          <w:sz w:val="24"/>
        </w:rPr>
        <w:t xml:space="preserve"> </w:t>
      </w:r>
      <w:r>
        <w:rPr>
          <w:b/>
          <w:color w:val="313131"/>
          <w:sz w:val="24"/>
        </w:rPr>
        <w:t xml:space="preserve">RELACJI </w:t>
      </w:r>
      <w:r>
        <w:rPr>
          <w:b/>
          <w:color w:val="313131"/>
          <w:spacing w:val="-2"/>
          <w:sz w:val="24"/>
        </w:rPr>
        <w:t xml:space="preserve">PERSONELU </w:t>
      </w:r>
    </w:p>
    <w:p w:rsidR="00741065" w:rsidRDefault="00741065" w:rsidP="00741065">
      <w:pPr>
        <w:tabs>
          <w:tab w:val="left" w:leader="dot" w:pos="6011"/>
        </w:tabs>
        <w:spacing w:line="264" w:lineRule="exact"/>
        <w:ind w:left="20"/>
        <w:jc w:val="center"/>
        <w:rPr>
          <w:b/>
          <w:color w:val="313131"/>
          <w:spacing w:val="-2"/>
          <w:sz w:val="24"/>
        </w:rPr>
      </w:pPr>
      <w:r>
        <w:rPr>
          <w:b/>
          <w:color w:val="313131"/>
          <w:spacing w:val="-2"/>
          <w:sz w:val="24"/>
        </w:rPr>
        <w:t xml:space="preserve">PRZEDSZKOLA NR 8 IM. CZERWONEGO KAPTURKA W WOŁOMINIE </w:t>
      </w:r>
    </w:p>
    <w:p w:rsidR="00741065" w:rsidRPr="007E1455" w:rsidRDefault="00741065" w:rsidP="00741065">
      <w:pPr>
        <w:tabs>
          <w:tab w:val="left" w:leader="dot" w:pos="6011"/>
        </w:tabs>
        <w:spacing w:line="264" w:lineRule="exact"/>
        <w:ind w:left="20"/>
        <w:jc w:val="center"/>
        <w:rPr>
          <w:b/>
          <w:color w:val="313131"/>
          <w:spacing w:val="-2"/>
          <w:sz w:val="24"/>
        </w:rPr>
      </w:pPr>
      <w:r>
        <w:rPr>
          <w:b/>
          <w:color w:val="313131"/>
          <w:sz w:val="24"/>
        </w:rPr>
        <w:t>Z</w:t>
      </w:r>
      <w:r>
        <w:rPr>
          <w:b/>
          <w:color w:val="313131"/>
          <w:spacing w:val="-4"/>
          <w:sz w:val="24"/>
        </w:rPr>
        <w:t xml:space="preserve"> </w:t>
      </w:r>
      <w:r>
        <w:rPr>
          <w:b/>
          <w:color w:val="313131"/>
          <w:spacing w:val="-2"/>
          <w:sz w:val="24"/>
        </w:rPr>
        <w:t>DZIEĆMI</w:t>
      </w:r>
    </w:p>
    <w:p w:rsidR="00741065" w:rsidRPr="00A7318A" w:rsidRDefault="00741065" w:rsidP="00A7318A">
      <w:pPr>
        <w:pStyle w:val="Tekstpodstawowy"/>
        <w:spacing w:line="264" w:lineRule="exact"/>
        <w:rPr>
          <w:b/>
          <w:color w:val="313131"/>
        </w:rPr>
      </w:pPr>
      <w:r w:rsidRPr="00A7318A">
        <w:rPr>
          <w:b/>
          <w:color w:val="313131"/>
        </w:rPr>
        <w:t>Naczelną</w:t>
      </w:r>
      <w:r w:rsidRPr="00A7318A">
        <w:rPr>
          <w:b/>
          <w:color w:val="313131"/>
          <w:spacing w:val="-13"/>
        </w:rPr>
        <w:t xml:space="preserve"> </w:t>
      </w:r>
      <w:r w:rsidRPr="00A7318A">
        <w:rPr>
          <w:b/>
          <w:color w:val="313131"/>
        </w:rPr>
        <w:t>zasadą</w:t>
      </w:r>
      <w:r w:rsidRPr="00A7318A">
        <w:rPr>
          <w:b/>
          <w:color w:val="313131"/>
          <w:spacing w:val="-10"/>
        </w:rPr>
        <w:t xml:space="preserve"> </w:t>
      </w:r>
      <w:r w:rsidRPr="00A7318A">
        <w:rPr>
          <w:b/>
          <w:color w:val="313131"/>
        </w:rPr>
        <w:t>wszystkich</w:t>
      </w:r>
      <w:r w:rsidRPr="00A7318A">
        <w:rPr>
          <w:b/>
          <w:color w:val="313131"/>
          <w:spacing w:val="-9"/>
        </w:rPr>
        <w:t xml:space="preserve"> </w:t>
      </w:r>
      <w:r w:rsidRPr="00A7318A">
        <w:rPr>
          <w:b/>
          <w:color w:val="313131"/>
        </w:rPr>
        <w:t>czynności</w:t>
      </w:r>
      <w:r w:rsidRPr="00A7318A">
        <w:rPr>
          <w:b/>
          <w:color w:val="313131"/>
          <w:spacing w:val="-11"/>
        </w:rPr>
        <w:t xml:space="preserve"> </w:t>
      </w:r>
      <w:r w:rsidRPr="00A7318A">
        <w:rPr>
          <w:b/>
          <w:color w:val="313131"/>
        </w:rPr>
        <w:t>podejmowanych</w:t>
      </w:r>
      <w:r w:rsidRPr="00A7318A">
        <w:rPr>
          <w:b/>
          <w:color w:val="313131"/>
          <w:spacing w:val="-9"/>
        </w:rPr>
        <w:t xml:space="preserve"> </w:t>
      </w:r>
      <w:r w:rsidRPr="00A7318A">
        <w:rPr>
          <w:b/>
          <w:color w:val="313131"/>
        </w:rPr>
        <w:t>przez</w:t>
      </w:r>
      <w:r w:rsidRPr="00A7318A">
        <w:rPr>
          <w:b/>
          <w:color w:val="313131"/>
          <w:spacing w:val="-11"/>
        </w:rPr>
        <w:t xml:space="preserve"> </w:t>
      </w:r>
      <w:r w:rsidRPr="00A7318A">
        <w:rPr>
          <w:b/>
          <w:color w:val="313131"/>
        </w:rPr>
        <w:t>personel</w:t>
      </w:r>
      <w:r w:rsidRPr="00A7318A">
        <w:rPr>
          <w:b/>
          <w:color w:val="313131"/>
          <w:spacing w:val="-10"/>
        </w:rPr>
        <w:t xml:space="preserve"> </w:t>
      </w:r>
      <w:r w:rsidRPr="00A7318A">
        <w:rPr>
          <w:b/>
          <w:color w:val="313131"/>
        </w:rPr>
        <w:t>jest</w:t>
      </w:r>
      <w:r w:rsidRPr="00A7318A">
        <w:rPr>
          <w:b/>
          <w:color w:val="313131"/>
          <w:spacing w:val="-11"/>
        </w:rPr>
        <w:t xml:space="preserve"> </w:t>
      </w:r>
      <w:r w:rsidRPr="00A7318A">
        <w:rPr>
          <w:b/>
          <w:color w:val="313131"/>
        </w:rPr>
        <w:t>działanie</w:t>
      </w:r>
      <w:r w:rsidRPr="00A7318A">
        <w:rPr>
          <w:b/>
          <w:color w:val="313131"/>
          <w:spacing w:val="-12"/>
        </w:rPr>
        <w:t xml:space="preserve"> </w:t>
      </w:r>
      <w:r w:rsidRPr="00A7318A">
        <w:rPr>
          <w:b/>
          <w:color w:val="313131"/>
        </w:rPr>
        <w:t>dla</w:t>
      </w:r>
      <w:r w:rsidRPr="00A7318A">
        <w:rPr>
          <w:b/>
          <w:color w:val="313131"/>
          <w:spacing w:val="-10"/>
        </w:rPr>
        <w:t xml:space="preserve"> </w:t>
      </w:r>
      <w:r w:rsidRPr="00A7318A">
        <w:rPr>
          <w:b/>
          <w:color w:val="313131"/>
          <w:spacing w:val="-2"/>
        </w:rPr>
        <w:t>dobra</w:t>
      </w:r>
      <w:r w:rsidR="00A7318A">
        <w:rPr>
          <w:b/>
          <w:color w:val="313131"/>
          <w:spacing w:val="-2"/>
        </w:rPr>
        <w:t xml:space="preserve"> </w:t>
      </w:r>
      <w:r w:rsidRPr="00A7318A">
        <w:rPr>
          <w:b/>
          <w:color w:val="313131"/>
        </w:rPr>
        <w:t>dziecka</w:t>
      </w:r>
      <w:r w:rsidRPr="00A7318A">
        <w:rPr>
          <w:b/>
          <w:color w:val="313131"/>
          <w:spacing w:val="-7"/>
        </w:rPr>
        <w:t xml:space="preserve"> </w:t>
      </w:r>
      <w:r w:rsidRPr="00A7318A">
        <w:rPr>
          <w:b/>
          <w:color w:val="313131"/>
        </w:rPr>
        <w:t>i</w:t>
      </w:r>
      <w:r w:rsidRPr="00A7318A">
        <w:rPr>
          <w:b/>
          <w:color w:val="313131"/>
          <w:spacing w:val="-7"/>
        </w:rPr>
        <w:t xml:space="preserve"> </w:t>
      </w:r>
      <w:r w:rsidRPr="00A7318A">
        <w:rPr>
          <w:b/>
          <w:color w:val="313131"/>
        </w:rPr>
        <w:t>w</w:t>
      </w:r>
      <w:r w:rsidRPr="00A7318A">
        <w:rPr>
          <w:b/>
          <w:color w:val="313131"/>
          <w:spacing w:val="-9"/>
        </w:rPr>
        <w:t xml:space="preserve"> </w:t>
      </w:r>
      <w:r w:rsidRPr="00A7318A">
        <w:rPr>
          <w:b/>
          <w:color w:val="313131"/>
        </w:rPr>
        <w:t>jego</w:t>
      </w:r>
      <w:r w:rsidRPr="00A7318A">
        <w:rPr>
          <w:b/>
          <w:color w:val="313131"/>
          <w:spacing w:val="-7"/>
        </w:rPr>
        <w:t xml:space="preserve"> </w:t>
      </w:r>
      <w:r w:rsidRPr="00A7318A">
        <w:rPr>
          <w:b/>
          <w:color w:val="313131"/>
        </w:rPr>
        <w:t>najlepszym</w:t>
      </w:r>
      <w:r w:rsidRPr="00A7318A">
        <w:rPr>
          <w:b/>
          <w:color w:val="313131"/>
          <w:spacing w:val="-8"/>
        </w:rPr>
        <w:t xml:space="preserve"> </w:t>
      </w:r>
      <w:r w:rsidRPr="00A7318A">
        <w:rPr>
          <w:b/>
          <w:color w:val="313131"/>
        </w:rPr>
        <w:t>interesie.</w:t>
      </w:r>
      <w:r w:rsidRPr="00A7318A">
        <w:rPr>
          <w:b/>
          <w:color w:val="313131"/>
          <w:spacing w:val="-7"/>
        </w:rPr>
        <w:t xml:space="preserve"> </w:t>
      </w:r>
      <w:r w:rsidRPr="00A7318A">
        <w:rPr>
          <w:b/>
          <w:color w:val="313131"/>
        </w:rPr>
        <w:t>Personel</w:t>
      </w:r>
      <w:r w:rsidRPr="00A7318A">
        <w:rPr>
          <w:b/>
          <w:color w:val="313131"/>
          <w:spacing w:val="-7"/>
        </w:rPr>
        <w:t xml:space="preserve"> </w:t>
      </w:r>
      <w:r w:rsidRPr="00A7318A">
        <w:rPr>
          <w:b/>
          <w:color w:val="313131"/>
        </w:rPr>
        <w:t>traktuje</w:t>
      </w:r>
      <w:r w:rsidRPr="00A7318A">
        <w:rPr>
          <w:b/>
          <w:color w:val="313131"/>
          <w:spacing w:val="-7"/>
        </w:rPr>
        <w:t xml:space="preserve"> </w:t>
      </w:r>
      <w:r w:rsidRPr="00A7318A">
        <w:rPr>
          <w:b/>
          <w:color w:val="313131"/>
        </w:rPr>
        <w:t>dziecko</w:t>
      </w:r>
      <w:r w:rsidRPr="00A7318A">
        <w:rPr>
          <w:b/>
          <w:color w:val="313131"/>
          <w:spacing w:val="-7"/>
        </w:rPr>
        <w:t xml:space="preserve"> </w:t>
      </w:r>
      <w:r w:rsidRPr="00A7318A">
        <w:rPr>
          <w:b/>
          <w:color w:val="313131"/>
        </w:rPr>
        <w:t>z</w:t>
      </w:r>
      <w:r w:rsidRPr="00A7318A">
        <w:rPr>
          <w:b/>
          <w:color w:val="313131"/>
          <w:spacing w:val="-6"/>
        </w:rPr>
        <w:t xml:space="preserve"> </w:t>
      </w:r>
      <w:r w:rsidRPr="00A7318A">
        <w:rPr>
          <w:b/>
          <w:color w:val="313131"/>
        </w:rPr>
        <w:t>szacunkiem</w:t>
      </w:r>
      <w:r w:rsidRPr="00A7318A">
        <w:rPr>
          <w:b/>
          <w:color w:val="313131"/>
          <w:spacing w:val="-7"/>
        </w:rPr>
        <w:t xml:space="preserve"> </w:t>
      </w:r>
      <w:r w:rsidRPr="00A7318A">
        <w:rPr>
          <w:b/>
          <w:color w:val="313131"/>
        </w:rPr>
        <w:t>oraz</w:t>
      </w:r>
      <w:r w:rsidRPr="00A7318A">
        <w:rPr>
          <w:b/>
          <w:color w:val="313131"/>
          <w:spacing w:val="-9"/>
        </w:rPr>
        <w:t xml:space="preserve"> </w:t>
      </w:r>
      <w:r w:rsidRPr="00A7318A">
        <w:rPr>
          <w:b/>
          <w:color w:val="313131"/>
        </w:rPr>
        <w:t>uwzględnia jego</w:t>
      </w:r>
      <w:r w:rsidRPr="00A7318A">
        <w:rPr>
          <w:b/>
          <w:color w:val="313131"/>
          <w:spacing w:val="80"/>
        </w:rPr>
        <w:t xml:space="preserve"> </w:t>
      </w:r>
      <w:r w:rsidRPr="00A7318A">
        <w:rPr>
          <w:b/>
          <w:color w:val="313131"/>
        </w:rPr>
        <w:t>godność</w:t>
      </w:r>
      <w:r w:rsidRPr="00A7318A">
        <w:rPr>
          <w:b/>
          <w:color w:val="313131"/>
          <w:spacing w:val="80"/>
        </w:rPr>
        <w:t xml:space="preserve"> </w:t>
      </w:r>
      <w:r w:rsidRPr="00A7318A">
        <w:rPr>
          <w:b/>
          <w:color w:val="313131"/>
        </w:rPr>
        <w:t>i</w:t>
      </w:r>
      <w:r w:rsidRPr="00A7318A">
        <w:rPr>
          <w:b/>
          <w:color w:val="313131"/>
          <w:spacing w:val="80"/>
        </w:rPr>
        <w:t xml:space="preserve"> </w:t>
      </w:r>
      <w:r w:rsidRPr="00A7318A">
        <w:rPr>
          <w:b/>
          <w:color w:val="313131"/>
        </w:rPr>
        <w:t>potrzeby.</w:t>
      </w:r>
      <w:r w:rsidRPr="00A7318A">
        <w:rPr>
          <w:b/>
          <w:color w:val="313131"/>
          <w:spacing w:val="80"/>
        </w:rPr>
        <w:t xml:space="preserve"> </w:t>
      </w:r>
      <w:r w:rsidRPr="00A7318A">
        <w:rPr>
          <w:b/>
          <w:color w:val="313131"/>
        </w:rPr>
        <w:t>Niedopuszczalne</w:t>
      </w:r>
      <w:r w:rsidRPr="00A7318A">
        <w:rPr>
          <w:b/>
          <w:color w:val="313131"/>
          <w:spacing w:val="80"/>
        </w:rPr>
        <w:t xml:space="preserve"> </w:t>
      </w:r>
      <w:r w:rsidRPr="00A7318A">
        <w:rPr>
          <w:b/>
          <w:color w:val="313131"/>
        </w:rPr>
        <w:t>jest</w:t>
      </w:r>
      <w:r w:rsidRPr="00A7318A">
        <w:rPr>
          <w:b/>
          <w:color w:val="313131"/>
          <w:spacing w:val="80"/>
        </w:rPr>
        <w:t xml:space="preserve"> </w:t>
      </w:r>
      <w:r w:rsidRPr="00A7318A">
        <w:rPr>
          <w:b/>
          <w:color w:val="313131"/>
        </w:rPr>
        <w:t>stosowanie</w:t>
      </w:r>
      <w:r w:rsidRPr="00A7318A">
        <w:rPr>
          <w:b/>
          <w:color w:val="313131"/>
          <w:spacing w:val="80"/>
        </w:rPr>
        <w:t xml:space="preserve"> </w:t>
      </w:r>
      <w:r w:rsidRPr="00A7318A">
        <w:rPr>
          <w:b/>
          <w:color w:val="313131"/>
        </w:rPr>
        <w:t>przemocy</w:t>
      </w:r>
      <w:r w:rsidRPr="00A7318A">
        <w:rPr>
          <w:b/>
          <w:color w:val="313131"/>
          <w:spacing w:val="80"/>
        </w:rPr>
        <w:t xml:space="preserve"> </w:t>
      </w:r>
      <w:r w:rsidRPr="00A7318A">
        <w:rPr>
          <w:b/>
          <w:color w:val="313131"/>
        </w:rPr>
        <w:t>wobec</w:t>
      </w:r>
      <w:r w:rsidRPr="00A7318A">
        <w:rPr>
          <w:b/>
          <w:color w:val="313131"/>
          <w:spacing w:val="80"/>
          <w:w w:val="150"/>
        </w:rPr>
        <w:t xml:space="preserve"> </w:t>
      </w:r>
      <w:r w:rsidRPr="00A7318A">
        <w:rPr>
          <w:b/>
          <w:color w:val="313131"/>
        </w:rPr>
        <w:t>dziecka</w:t>
      </w:r>
      <w:r w:rsidRPr="00A7318A">
        <w:rPr>
          <w:b/>
          <w:color w:val="313131"/>
          <w:spacing w:val="40"/>
        </w:rPr>
        <w:t xml:space="preserve"> </w:t>
      </w:r>
      <w:r w:rsidRPr="00A7318A">
        <w:rPr>
          <w:b/>
          <w:color w:val="313131"/>
        </w:rPr>
        <w:t>w jakiejkolwiek formie. Personel realizując te cele działa w ramach obowiązującego prawa, przepisów wewnętrznych instytucji oraz swoich kompetencji. Zasady bezpiecznych relacji personelu z dziećmi obowiązują wszystkich pracowników, stażystów i wolontariuszy. Znajomość</w:t>
      </w:r>
      <w:r w:rsidRPr="00A7318A">
        <w:rPr>
          <w:b/>
          <w:color w:val="313131"/>
          <w:spacing w:val="61"/>
        </w:rPr>
        <w:t xml:space="preserve">  </w:t>
      </w:r>
      <w:r w:rsidRPr="00A7318A">
        <w:rPr>
          <w:b/>
          <w:color w:val="313131"/>
        </w:rPr>
        <w:t>i</w:t>
      </w:r>
      <w:r w:rsidRPr="00A7318A">
        <w:rPr>
          <w:b/>
          <w:color w:val="313131"/>
          <w:spacing w:val="61"/>
        </w:rPr>
        <w:t xml:space="preserve">  </w:t>
      </w:r>
      <w:r w:rsidRPr="00A7318A">
        <w:rPr>
          <w:b/>
          <w:color w:val="313131"/>
        </w:rPr>
        <w:t>zaakceptowanie</w:t>
      </w:r>
      <w:r w:rsidRPr="00A7318A">
        <w:rPr>
          <w:b/>
          <w:color w:val="313131"/>
          <w:spacing w:val="62"/>
        </w:rPr>
        <w:t xml:space="preserve">  </w:t>
      </w:r>
      <w:r w:rsidRPr="00A7318A">
        <w:rPr>
          <w:b/>
          <w:color w:val="313131"/>
        </w:rPr>
        <w:t>zasad</w:t>
      </w:r>
      <w:r w:rsidRPr="00A7318A">
        <w:rPr>
          <w:b/>
          <w:color w:val="313131"/>
          <w:spacing w:val="62"/>
        </w:rPr>
        <w:t xml:space="preserve">  </w:t>
      </w:r>
      <w:r w:rsidRPr="00A7318A">
        <w:rPr>
          <w:b/>
          <w:color w:val="313131"/>
        </w:rPr>
        <w:t>są</w:t>
      </w:r>
      <w:r w:rsidRPr="00A7318A">
        <w:rPr>
          <w:b/>
          <w:color w:val="313131"/>
          <w:spacing w:val="60"/>
        </w:rPr>
        <w:t xml:space="preserve">  </w:t>
      </w:r>
      <w:r w:rsidRPr="00A7318A">
        <w:rPr>
          <w:b/>
          <w:color w:val="313131"/>
        </w:rPr>
        <w:t>potwierdzone</w:t>
      </w:r>
      <w:r w:rsidRPr="00A7318A">
        <w:rPr>
          <w:b/>
          <w:color w:val="313131"/>
          <w:spacing w:val="61"/>
        </w:rPr>
        <w:t xml:space="preserve">  </w:t>
      </w:r>
      <w:r w:rsidRPr="00A7318A">
        <w:rPr>
          <w:b/>
          <w:color w:val="313131"/>
        </w:rPr>
        <w:t>podpisaniem</w:t>
      </w:r>
      <w:r w:rsidRPr="00A7318A">
        <w:rPr>
          <w:b/>
          <w:color w:val="313131"/>
          <w:spacing w:val="62"/>
        </w:rPr>
        <w:t xml:space="preserve">  </w:t>
      </w:r>
      <w:r w:rsidRPr="00A7318A">
        <w:rPr>
          <w:b/>
          <w:color w:val="313131"/>
        </w:rPr>
        <w:t>oświadczenia.</w:t>
      </w:r>
    </w:p>
    <w:p w:rsidR="00A7318A" w:rsidRDefault="00A7318A" w:rsidP="00741065">
      <w:pPr>
        <w:pStyle w:val="Tekstpodstawowy"/>
        <w:spacing w:before="38" w:line="276" w:lineRule="auto"/>
        <w:ind w:right="17"/>
      </w:pPr>
    </w:p>
    <w:p w:rsidR="00741065" w:rsidRPr="00A7318A" w:rsidRDefault="00741065" w:rsidP="00741065">
      <w:pPr>
        <w:spacing w:line="264" w:lineRule="exact"/>
        <w:ind w:left="20"/>
        <w:jc w:val="both"/>
        <w:rPr>
          <w:b/>
          <w:sz w:val="28"/>
          <w:szCs w:val="28"/>
        </w:rPr>
      </w:pPr>
      <w:r w:rsidRPr="00A7318A">
        <w:rPr>
          <w:b/>
          <w:color w:val="313131"/>
          <w:sz w:val="28"/>
          <w:szCs w:val="28"/>
        </w:rPr>
        <w:t>Relacje</w:t>
      </w:r>
      <w:r w:rsidRPr="00A7318A">
        <w:rPr>
          <w:b/>
          <w:color w:val="313131"/>
          <w:spacing w:val="-4"/>
          <w:sz w:val="28"/>
          <w:szCs w:val="28"/>
        </w:rPr>
        <w:t xml:space="preserve"> </w:t>
      </w:r>
      <w:r w:rsidRPr="00A7318A">
        <w:rPr>
          <w:b/>
          <w:color w:val="313131"/>
          <w:sz w:val="28"/>
          <w:szCs w:val="28"/>
        </w:rPr>
        <w:t>personelu</w:t>
      </w:r>
      <w:r w:rsidRPr="00A7318A">
        <w:rPr>
          <w:b/>
          <w:color w:val="313131"/>
          <w:spacing w:val="-1"/>
          <w:sz w:val="28"/>
          <w:szCs w:val="28"/>
        </w:rPr>
        <w:t xml:space="preserve"> </w:t>
      </w:r>
      <w:r w:rsidRPr="00A7318A">
        <w:rPr>
          <w:b/>
          <w:color w:val="313131"/>
          <w:sz w:val="28"/>
          <w:szCs w:val="28"/>
        </w:rPr>
        <w:t>z</w:t>
      </w:r>
      <w:r w:rsidRPr="00A7318A">
        <w:rPr>
          <w:b/>
          <w:color w:val="313131"/>
          <w:spacing w:val="-4"/>
          <w:sz w:val="28"/>
          <w:szCs w:val="28"/>
        </w:rPr>
        <w:t xml:space="preserve"> </w:t>
      </w:r>
      <w:r w:rsidRPr="00A7318A">
        <w:rPr>
          <w:b/>
          <w:color w:val="313131"/>
          <w:spacing w:val="-2"/>
          <w:sz w:val="28"/>
          <w:szCs w:val="28"/>
        </w:rPr>
        <w:t>dziećmi</w:t>
      </w:r>
    </w:p>
    <w:p w:rsidR="00741065" w:rsidRDefault="00741065" w:rsidP="00741065">
      <w:pPr>
        <w:pStyle w:val="Tekstpodstawowy"/>
        <w:spacing w:before="38" w:line="276" w:lineRule="auto"/>
        <w:ind w:right="17"/>
        <w:rPr>
          <w:color w:val="313131"/>
          <w:spacing w:val="-2"/>
        </w:rPr>
      </w:pPr>
      <w:r>
        <w:rPr>
          <w:color w:val="313131"/>
        </w:rPr>
        <w:t xml:space="preserve">Jesteś zobowiązany/a do utrzymywania profesjonalnej relacji z dziećmi i każdorazowego rozważenia, czy Twoja reakcja, komunikat bądź działanie wobec dziecka są adekwatne do sytuacji, bezpieczne, uzasadnione i sprawiedliwe wobec innych dzieci. Działaj w sposób otwarty i przejrzysty dla innych, aby zminimalizować ryzyko błędnej interpretacji Twojego </w:t>
      </w:r>
      <w:r>
        <w:rPr>
          <w:color w:val="313131"/>
          <w:spacing w:val="-2"/>
        </w:rPr>
        <w:t>zachowania.</w:t>
      </w:r>
    </w:p>
    <w:p w:rsidR="00A7318A" w:rsidRDefault="00A7318A" w:rsidP="00741065">
      <w:pPr>
        <w:pStyle w:val="Tekstpodstawowy"/>
        <w:spacing w:before="38" w:line="276" w:lineRule="auto"/>
        <w:ind w:right="17"/>
      </w:pPr>
    </w:p>
    <w:p w:rsidR="00741065" w:rsidRPr="00A7318A" w:rsidRDefault="00741065" w:rsidP="00A7318A">
      <w:pPr>
        <w:spacing w:line="264" w:lineRule="exact"/>
        <w:ind w:left="20"/>
        <w:jc w:val="both"/>
        <w:rPr>
          <w:b/>
          <w:color w:val="313131"/>
          <w:sz w:val="28"/>
          <w:szCs w:val="28"/>
        </w:rPr>
      </w:pPr>
      <w:r w:rsidRPr="00A7318A">
        <w:rPr>
          <w:b/>
          <w:color w:val="313131"/>
          <w:sz w:val="28"/>
          <w:szCs w:val="28"/>
        </w:rPr>
        <w:t>Komunikacja z dziećmi</w:t>
      </w:r>
    </w:p>
    <w:p w:rsidR="00741065" w:rsidRDefault="00741065" w:rsidP="00741065">
      <w:pPr>
        <w:pStyle w:val="Tekstpodstawowy"/>
        <w:numPr>
          <w:ilvl w:val="0"/>
          <w:numId w:val="7"/>
        </w:numPr>
        <w:tabs>
          <w:tab w:val="left" w:pos="255"/>
        </w:tabs>
        <w:spacing w:before="45"/>
        <w:ind w:left="255" w:hanging="235"/>
      </w:pPr>
      <w:r>
        <w:rPr>
          <w:color w:val="313131"/>
        </w:rPr>
        <w:t>W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komunikacji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dziećmi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zachowuj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cierpliwość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2"/>
        </w:rPr>
        <w:t xml:space="preserve"> szacunek.</w:t>
      </w:r>
    </w:p>
    <w:p w:rsidR="00741065" w:rsidRDefault="00741065" w:rsidP="00741065">
      <w:pPr>
        <w:pStyle w:val="Tekstpodstawowy"/>
        <w:numPr>
          <w:ilvl w:val="0"/>
          <w:numId w:val="7"/>
        </w:numPr>
        <w:tabs>
          <w:tab w:val="left" w:pos="260"/>
        </w:tabs>
        <w:spacing w:before="44"/>
        <w:ind w:left="260" w:hanging="240"/>
      </w:pPr>
      <w:r>
        <w:rPr>
          <w:color w:val="313131"/>
        </w:rPr>
        <w:t>Słuchaj uważnie</w:t>
      </w:r>
      <w:r>
        <w:rPr>
          <w:color w:val="313131"/>
          <w:spacing w:val="1"/>
        </w:rPr>
        <w:t xml:space="preserve"> </w:t>
      </w:r>
      <w:r>
        <w:rPr>
          <w:color w:val="313131"/>
        </w:rPr>
        <w:t>dzieci i</w:t>
      </w:r>
      <w:r>
        <w:rPr>
          <w:color w:val="313131"/>
          <w:spacing w:val="3"/>
        </w:rPr>
        <w:t xml:space="preserve"> </w:t>
      </w:r>
      <w:r>
        <w:rPr>
          <w:color w:val="313131"/>
        </w:rPr>
        <w:t>udzielaj</w:t>
      </w:r>
      <w:r>
        <w:rPr>
          <w:color w:val="313131"/>
          <w:spacing w:val="3"/>
        </w:rPr>
        <w:t xml:space="preserve"> </w:t>
      </w:r>
      <w:r>
        <w:rPr>
          <w:color w:val="313131"/>
        </w:rPr>
        <w:t>im</w:t>
      </w:r>
      <w:r>
        <w:rPr>
          <w:color w:val="313131"/>
          <w:spacing w:val="3"/>
        </w:rPr>
        <w:t xml:space="preserve"> </w:t>
      </w:r>
      <w:r>
        <w:rPr>
          <w:color w:val="313131"/>
        </w:rPr>
        <w:t>odpowiedzi</w:t>
      </w:r>
      <w:r>
        <w:rPr>
          <w:color w:val="313131"/>
          <w:spacing w:val="1"/>
        </w:rPr>
        <w:t xml:space="preserve"> </w:t>
      </w:r>
      <w:r>
        <w:rPr>
          <w:color w:val="313131"/>
        </w:rPr>
        <w:t>adekwatnych</w:t>
      </w:r>
      <w:r>
        <w:rPr>
          <w:color w:val="313131"/>
          <w:spacing w:val="3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ich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wieku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3"/>
        </w:rPr>
        <w:t xml:space="preserve"> </w:t>
      </w:r>
      <w:r>
        <w:rPr>
          <w:color w:val="313131"/>
        </w:rPr>
        <w:t>danej</w:t>
      </w:r>
      <w:r>
        <w:rPr>
          <w:color w:val="313131"/>
          <w:spacing w:val="3"/>
        </w:rPr>
        <w:t xml:space="preserve"> </w:t>
      </w:r>
      <w:r>
        <w:rPr>
          <w:color w:val="313131"/>
          <w:spacing w:val="-2"/>
        </w:rPr>
        <w:t>sytuacji.</w:t>
      </w:r>
    </w:p>
    <w:p w:rsidR="00741065" w:rsidRDefault="00741065" w:rsidP="00741065">
      <w:pPr>
        <w:pStyle w:val="Tekstpodstawowy"/>
        <w:numPr>
          <w:ilvl w:val="0"/>
          <w:numId w:val="7"/>
        </w:numPr>
        <w:tabs>
          <w:tab w:val="left" w:pos="251"/>
        </w:tabs>
        <w:spacing w:before="43" w:line="278" w:lineRule="auto"/>
        <w:ind w:left="20" w:right="17" w:firstLine="0"/>
      </w:pPr>
      <w:r>
        <w:rPr>
          <w:color w:val="313131"/>
        </w:rPr>
        <w:t>Nie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wolno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Ci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zawstydzać,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upokarzać,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lekceważyć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obrażać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dziecka.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wolno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Ci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krzyczeć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na dziecko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sytuacji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innej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niż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wynikająca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bezpieczeństwa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dziecka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lub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innych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dzieci.</w:t>
      </w:r>
    </w:p>
    <w:p w:rsidR="00741065" w:rsidRDefault="00741065" w:rsidP="00741065">
      <w:pPr>
        <w:pStyle w:val="Tekstpodstawowy"/>
        <w:numPr>
          <w:ilvl w:val="0"/>
          <w:numId w:val="7"/>
        </w:numPr>
        <w:tabs>
          <w:tab w:val="left" w:pos="383"/>
        </w:tabs>
        <w:spacing w:line="288" w:lineRule="exact"/>
        <w:ind w:left="383" w:hanging="363"/>
      </w:pPr>
      <w:r>
        <w:rPr>
          <w:color w:val="313131"/>
        </w:rPr>
        <w:t>Nie</w:t>
      </w:r>
      <w:r>
        <w:rPr>
          <w:color w:val="313131"/>
          <w:spacing w:val="34"/>
        </w:rPr>
        <w:t xml:space="preserve">  </w:t>
      </w:r>
      <w:r>
        <w:rPr>
          <w:color w:val="313131"/>
        </w:rPr>
        <w:t>wolno</w:t>
      </w:r>
      <w:r>
        <w:rPr>
          <w:color w:val="313131"/>
          <w:spacing w:val="33"/>
        </w:rPr>
        <w:t xml:space="preserve">  </w:t>
      </w:r>
      <w:r>
        <w:rPr>
          <w:color w:val="313131"/>
        </w:rPr>
        <w:t>Ci</w:t>
      </w:r>
      <w:r>
        <w:rPr>
          <w:color w:val="313131"/>
          <w:spacing w:val="34"/>
        </w:rPr>
        <w:t xml:space="preserve">  </w:t>
      </w:r>
      <w:r>
        <w:rPr>
          <w:color w:val="313131"/>
        </w:rPr>
        <w:t>ujawniać</w:t>
      </w:r>
      <w:r>
        <w:rPr>
          <w:color w:val="313131"/>
          <w:spacing w:val="34"/>
        </w:rPr>
        <w:t xml:space="preserve">  </w:t>
      </w:r>
      <w:r>
        <w:rPr>
          <w:color w:val="313131"/>
        </w:rPr>
        <w:t>informacji</w:t>
      </w:r>
      <w:r>
        <w:rPr>
          <w:color w:val="313131"/>
          <w:spacing w:val="33"/>
        </w:rPr>
        <w:t xml:space="preserve">  </w:t>
      </w:r>
      <w:r>
        <w:rPr>
          <w:color w:val="313131"/>
        </w:rPr>
        <w:t>wrażliwych</w:t>
      </w:r>
      <w:r>
        <w:rPr>
          <w:color w:val="313131"/>
          <w:spacing w:val="35"/>
        </w:rPr>
        <w:t xml:space="preserve">  </w:t>
      </w:r>
      <w:r>
        <w:rPr>
          <w:color w:val="313131"/>
        </w:rPr>
        <w:t>dotyczących</w:t>
      </w:r>
      <w:r>
        <w:rPr>
          <w:color w:val="313131"/>
          <w:spacing w:val="34"/>
        </w:rPr>
        <w:t xml:space="preserve">  </w:t>
      </w:r>
      <w:r>
        <w:rPr>
          <w:color w:val="313131"/>
        </w:rPr>
        <w:t>dziecka</w:t>
      </w:r>
      <w:r>
        <w:rPr>
          <w:color w:val="313131"/>
          <w:spacing w:val="34"/>
        </w:rPr>
        <w:t xml:space="preserve">  </w:t>
      </w:r>
      <w:r>
        <w:rPr>
          <w:color w:val="313131"/>
        </w:rPr>
        <w:t>wobec</w:t>
      </w:r>
      <w:r>
        <w:rPr>
          <w:color w:val="313131"/>
          <w:spacing w:val="33"/>
        </w:rPr>
        <w:t xml:space="preserve">  </w:t>
      </w:r>
      <w:r>
        <w:rPr>
          <w:color w:val="313131"/>
          <w:spacing w:val="-4"/>
        </w:rPr>
        <w:t>osób</w:t>
      </w:r>
    </w:p>
    <w:p w:rsidR="00741065" w:rsidRPr="00A7318A" w:rsidRDefault="00741065" w:rsidP="00741065">
      <w:pPr>
        <w:pStyle w:val="Tekstpodstawowy"/>
        <w:spacing w:before="45"/>
        <w:jc w:val="left"/>
        <w:rPr>
          <w:color w:val="313131"/>
        </w:rPr>
      </w:pPr>
      <w:r>
        <w:rPr>
          <w:color w:val="313131"/>
        </w:rPr>
        <w:t>nieuprawnionych,</w:t>
      </w:r>
      <w:r>
        <w:rPr>
          <w:color w:val="313131"/>
          <w:spacing w:val="6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8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9"/>
        </w:rPr>
        <w:t xml:space="preserve"> </w:t>
      </w:r>
      <w:r>
        <w:rPr>
          <w:color w:val="313131"/>
        </w:rPr>
        <w:t>wobec</w:t>
      </w:r>
      <w:r>
        <w:rPr>
          <w:color w:val="313131"/>
          <w:spacing w:val="8"/>
        </w:rPr>
        <w:t xml:space="preserve"> </w:t>
      </w:r>
      <w:r>
        <w:rPr>
          <w:color w:val="313131"/>
        </w:rPr>
        <w:t>innych</w:t>
      </w:r>
      <w:r>
        <w:rPr>
          <w:color w:val="313131"/>
          <w:spacing w:val="10"/>
        </w:rPr>
        <w:t xml:space="preserve"> </w:t>
      </w:r>
      <w:r>
        <w:rPr>
          <w:color w:val="313131"/>
        </w:rPr>
        <w:t>dzieci.</w:t>
      </w:r>
      <w:r>
        <w:rPr>
          <w:color w:val="313131"/>
          <w:spacing w:val="8"/>
        </w:rPr>
        <w:t xml:space="preserve"> </w:t>
      </w:r>
      <w:r>
        <w:rPr>
          <w:color w:val="313131"/>
        </w:rPr>
        <w:t>Obejmuje</w:t>
      </w:r>
      <w:r w:rsidRPr="00A7318A">
        <w:rPr>
          <w:color w:val="313131"/>
        </w:rPr>
        <w:t xml:space="preserve"> </w:t>
      </w:r>
      <w:r>
        <w:rPr>
          <w:color w:val="313131"/>
        </w:rPr>
        <w:t>to</w:t>
      </w:r>
      <w:r w:rsidRPr="00A7318A">
        <w:rPr>
          <w:color w:val="313131"/>
        </w:rPr>
        <w:t xml:space="preserve"> </w:t>
      </w:r>
      <w:r>
        <w:rPr>
          <w:color w:val="313131"/>
        </w:rPr>
        <w:t>wizerunek</w:t>
      </w:r>
      <w:r w:rsidRPr="00A7318A">
        <w:rPr>
          <w:color w:val="313131"/>
        </w:rPr>
        <w:t xml:space="preserve"> </w:t>
      </w:r>
      <w:r>
        <w:rPr>
          <w:color w:val="313131"/>
        </w:rPr>
        <w:t>dziecka,</w:t>
      </w:r>
      <w:r w:rsidRPr="00A7318A">
        <w:rPr>
          <w:color w:val="313131"/>
        </w:rPr>
        <w:t xml:space="preserve"> </w:t>
      </w:r>
      <w:r>
        <w:rPr>
          <w:color w:val="313131"/>
        </w:rPr>
        <w:t>informacje</w:t>
      </w:r>
      <w:r w:rsidRPr="00A7318A">
        <w:rPr>
          <w:color w:val="313131"/>
        </w:rPr>
        <w:t xml:space="preserve"> o jego sytuacji </w:t>
      </w:r>
      <w:r w:rsidR="00A7318A" w:rsidRPr="00A7318A">
        <w:rPr>
          <w:color w:val="313131"/>
        </w:rPr>
        <w:t>rodzinnej, ekonomicznej, medycznej, opiekuńczej i prawnej.</w:t>
      </w:r>
    </w:p>
    <w:p w:rsidR="00741065" w:rsidRDefault="00741065" w:rsidP="00741065">
      <w:pPr>
        <w:pStyle w:val="Tekstpodstawowy"/>
        <w:numPr>
          <w:ilvl w:val="0"/>
          <w:numId w:val="8"/>
        </w:numPr>
        <w:tabs>
          <w:tab w:val="left" w:pos="251"/>
        </w:tabs>
        <w:spacing w:line="264" w:lineRule="exact"/>
        <w:ind w:left="251" w:hanging="231"/>
      </w:pPr>
      <w:r>
        <w:rPr>
          <w:color w:val="313131"/>
        </w:rPr>
        <w:t>Podejmując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decyzje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dotyczące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dziecka,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poinformuj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je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staraj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się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brać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pod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uwagę</w:t>
      </w:r>
      <w:r>
        <w:rPr>
          <w:color w:val="313131"/>
          <w:spacing w:val="-6"/>
        </w:rPr>
        <w:t xml:space="preserve"> </w:t>
      </w:r>
      <w:r>
        <w:rPr>
          <w:color w:val="313131"/>
          <w:spacing w:val="-4"/>
        </w:rPr>
        <w:t>jego</w:t>
      </w:r>
    </w:p>
    <w:p w:rsidR="00741065" w:rsidRDefault="00741065" w:rsidP="00741065">
      <w:pPr>
        <w:pStyle w:val="Tekstpodstawowy"/>
        <w:spacing w:before="45"/>
        <w:jc w:val="left"/>
      </w:pPr>
      <w:r>
        <w:rPr>
          <w:color w:val="313131"/>
          <w:spacing w:val="-2"/>
        </w:rPr>
        <w:t>oczekiwania.</w:t>
      </w:r>
    </w:p>
    <w:p w:rsidR="00741065" w:rsidRDefault="00741065" w:rsidP="00741065">
      <w:pPr>
        <w:pStyle w:val="Tekstpodstawowy"/>
        <w:numPr>
          <w:ilvl w:val="0"/>
          <w:numId w:val="8"/>
        </w:numPr>
        <w:tabs>
          <w:tab w:val="left" w:pos="253"/>
        </w:tabs>
        <w:spacing w:before="43" w:line="276" w:lineRule="auto"/>
        <w:ind w:left="20" w:right="17" w:firstLine="0"/>
      </w:pPr>
      <w:r>
        <w:rPr>
          <w:color w:val="313131"/>
        </w:rPr>
        <w:t>Szanuj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prawo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dziecka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prywatności.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Jeśli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konieczne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jest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odstąpienie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od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zasady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poufności, aby chronić dziecko, wyjaśnij mu to najszybciej jak to możliwe.</w:t>
      </w:r>
    </w:p>
    <w:p w:rsidR="00741065" w:rsidRDefault="00741065" w:rsidP="00741065">
      <w:pPr>
        <w:pStyle w:val="Tekstpodstawowy"/>
        <w:numPr>
          <w:ilvl w:val="0"/>
          <w:numId w:val="8"/>
        </w:numPr>
        <w:tabs>
          <w:tab w:val="left" w:pos="289"/>
        </w:tabs>
        <w:spacing w:before="1" w:line="276" w:lineRule="auto"/>
        <w:ind w:left="20" w:right="23" w:firstLine="0"/>
      </w:pPr>
      <w:r>
        <w:rPr>
          <w:color w:val="313131"/>
        </w:rPr>
        <w:t>Jeśli pojawi się konieczność porozmawiania z dzieckiem na osobności, zostaw uchylone drzwi do pomieszczenia i zadbaj, aby być w zasięgu wzroku innych. Możesz też poprosić drugiego pracownika o obecność podczas takiej rozmowy.</w:t>
      </w:r>
    </w:p>
    <w:p w:rsidR="00741065" w:rsidRDefault="00741065" w:rsidP="00741065">
      <w:pPr>
        <w:pStyle w:val="Tekstpodstawowy"/>
        <w:numPr>
          <w:ilvl w:val="0"/>
          <w:numId w:val="8"/>
        </w:numPr>
        <w:tabs>
          <w:tab w:val="left" w:pos="298"/>
        </w:tabs>
        <w:spacing w:line="276" w:lineRule="auto"/>
        <w:ind w:left="20" w:right="18" w:firstLine="0"/>
      </w:pPr>
      <w:r>
        <w:rPr>
          <w:color w:val="313131"/>
        </w:rPr>
        <w:t>Nie wolno Ci zachowywać się w obecności dzieci w sposób niestosowny. Obejmuje to używanie wulgarnych słów, gestów i żartów, czynienie obraźliwych uwag, nawiązywanie</w:t>
      </w:r>
      <w:r w:rsidR="00A7318A">
        <w:rPr>
          <w:color w:val="313131"/>
        </w:rPr>
        <w:br/>
      </w:r>
      <w:r>
        <w:rPr>
          <w:color w:val="313131"/>
        </w:rPr>
        <w:t xml:space="preserve"> w wypowiedziach do aktywności bądź atrakcyjności seksualnej oraz wykorzystywanie wobec dziecka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relacji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władzy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lub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przewagi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fizycznej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(zastraszanie,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przymuszanie,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groźby).</w:t>
      </w:r>
    </w:p>
    <w:p w:rsidR="00741065" w:rsidRPr="00A7318A" w:rsidRDefault="00741065" w:rsidP="00741065">
      <w:pPr>
        <w:pStyle w:val="Tekstpodstawowy"/>
        <w:numPr>
          <w:ilvl w:val="0"/>
          <w:numId w:val="8"/>
        </w:numPr>
        <w:tabs>
          <w:tab w:val="left" w:pos="289"/>
        </w:tabs>
        <w:spacing w:line="276" w:lineRule="auto"/>
        <w:ind w:left="20" w:right="19" w:firstLine="0"/>
      </w:pPr>
      <w:r>
        <w:rPr>
          <w:color w:val="313131"/>
        </w:rPr>
        <w:lastRenderedPageBreak/>
        <w:t xml:space="preserve">Zapewnij dzieci, że jeśli czują się niekomfortowo w jakiejś sytuacji, wobec konkretnego zachowania czy słów, mogą o tym powiedzieć Tobie lub wskazanej osobie (w zależności od procedur interwencji, jakie przyjęła instytucja) i mogą oczekiwać odpowiedniej reakcji i/lub </w:t>
      </w:r>
      <w:r>
        <w:rPr>
          <w:color w:val="313131"/>
          <w:spacing w:val="-2"/>
        </w:rPr>
        <w:t>pomocy.</w:t>
      </w:r>
    </w:p>
    <w:p w:rsidR="00A7318A" w:rsidRPr="00A7318A" w:rsidRDefault="00A7318A" w:rsidP="00A7318A">
      <w:pPr>
        <w:pStyle w:val="Tekstpodstawowy"/>
        <w:tabs>
          <w:tab w:val="left" w:pos="289"/>
        </w:tabs>
        <w:spacing w:line="276" w:lineRule="auto"/>
        <w:ind w:right="19"/>
        <w:rPr>
          <w:sz w:val="16"/>
          <w:szCs w:val="16"/>
        </w:rPr>
      </w:pPr>
    </w:p>
    <w:p w:rsidR="00A7318A" w:rsidRPr="00A7318A" w:rsidRDefault="00A7318A" w:rsidP="00A7318A">
      <w:pPr>
        <w:spacing w:line="264" w:lineRule="exact"/>
        <w:ind w:left="20"/>
        <w:jc w:val="both"/>
        <w:rPr>
          <w:b/>
          <w:color w:val="313131"/>
          <w:sz w:val="28"/>
          <w:szCs w:val="28"/>
        </w:rPr>
      </w:pPr>
      <w:r w:rsidRPr="00A7318A">
        <w:rPr>
          <w:b/>
          <w:color w:val="313131"/>
          <w:sz w:val="28"/>
          <w:szCs w:val="28"/>
        </w:rPr>
        <w:t>Działania z dziećmi</w:t>
      </w:r>
    </w:p>
    <w:p w:rsidR="00A7318A" w:rsidRDefault="00A7318A" w:rsidP="00A7318A">
      <w:pPr>
        <w:pStyle w:val="Tekstpodstawowy"/>
        <w:numPr>
          <w:ilvl w:val="0"/>
          <w:numId w:val="9"/>
        </w:numPr>
        <w:tabs>
          <w:tab w:val="left" w:pos="244"/>
        </w:tabs>
        <w:spacing w:before="43" w:line="276" w:lineRule="auto"/>
        <w:ind w:right="17" w:firstLine="0"/>
      </w:pPr>
      <w:r>
        <w:rPr>
          <w:color w:val="313131"/>
        </w:rPr>
        <w:t>Doceniaj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szanuj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wkład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dzieci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podejmowane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działania,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aktywnie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je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angażuj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traktuj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równo bez względu na ich płeć, orientację seksualną, sprawność/niepełnosprawność, status społeczny, etniczny, kulturowy, religijny i światopogląd.</w:t>
      </w:r>
    </w:p>
    <w:p w:rsidR="00A7318A" w:rsidRDefault="00A7318A" w:rsidP="00A7318A">
      <w:pPr>
        <w:pStyle w:val="Tekstpodstawowy"/>
        <w:numPr>
          <w:ilvl w:val="0"/>
          <w:numId w:val="9"/>
        </w:numPr>
        <w:tabs>
          <w:tab w:val="left" w:pos="255"/>
        </w:tabs>
        <w:spacing w:line="293" w:lineRule="exact"/>
        <w:ind w:left="255" w:hanging="235"/>
      </w:pPr>
      <w:r>
        <w:rPr>
          <w:color w:val="313131"/>
        </w:rPr>
        <w:t>Unikaj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faworyzowania</w:t>
      </w:r>
      <w:r>
        <w:rPr>
          <w:color w:val="313131"/>
          <w:spacing w:val="-7"/>
        </w:rPr>
        <w:t xml:space="preserve"> </w:t>
      </w:r>
      <w:r>
        <w:rPr>
          <w:color w:val="313131"/>
          <w:spacing w:val="-2"/>
        </w:rPr>
        <w:t>dzieci.</w:t>
      </w:r>
    </w:p>
    <w:p w:rsidR="00A7318A" w:rsidRDefault="00A7318A" w:rsidP="00A7318A">
      <w:pPr>
        <w:pStyle w:val="Tekstpodstawowy"/>
        <w:numPr>
          <w:ilvl w:val="0"/>
          <w:numId w:val="9"/>
        </w:numPr>
        <w:tabs>
          <w:tab w:val="left" w:pos="260"/>
        </w:tabs>
        <w:spacing w:before="45" w:line="276" w:lineRule="auto"/>
        <w:ind w:right="19" w:firstLine="0"/>
      </w:pPr>
      <w:r>
        <w:rPr>
          <w:color w:val="313131"/>
        </w:rPr>
        <w:t>Nie wolno Ci nawiązywać z dzieckiem jakichkolwiek relacji romantycznych lub seksualnych ani składać mu propozycji o nieodpowiednim charakterze. Obejmuje to także seksualne komentarze, żarty, gesty oraz udostępnianie dzieciom treści erotycznych i pornograficznych bez względu na ich formę.</w:t>
      </w:r>
    </w:p>
    <w:p w:rsidR="00A7318A" w:rsidRDefault="00A7318A" w:rsidP="00A7318A">
      <w:pPr>
        <w:pStyle w:val="Tekstpodstawowy"/>
        <w:numPr>
          <w:ilvl w:val="0"/>
          <w:numId w:val="9"/>
        </w:numPr>
        <w:tabs>
          <w:tab w:val="left" w:pos="270"/>
        </w:tabs>
        <w:spacing w:line="276" w:lineRule="auto"/>
        <w:ind w:right="20" w:firstLine="0"/>
      </w:pPr>
      <w:r>
        <w:rPr>
          <w:color w:val="313131"/>
        </w:rPr>
        <w:t xml:space="preserve">Nie wolno Ci utrwalać wizerunku dziecka (filmowanie, nagrywanie głosu, fotografowanie) dla potrzeb prywatnych. Dotyczy to także umożliwienia osobom trzecim utrwalenia wizerunków dzieci, jeśli dyrekcja nie została o tym poinformowana, nie wyraziła na to zgody i nie uzyskała  zgód rodziców/opiekunów prawnych oraz samych dzieci. </w:t>
      </w:r>
    </w:p>
    <w:p w:rsidR="00A7318A" w:rsidRDefault="00A7318A" w:rsidP="00A7318A">
      <w:pPr>
        <w:pStyle w:val="Tekstpodstawowy"/>
        <w:numPr>
          <w:ilvl w:val="0"/>
          <w:numId w:val="9"/>
        </w:numPr>
        <w:tabs>
          <w:tab w:val="left" w:pos="313"/>
        </w:tabs>
        <w:spacing w:line="264" w:lineRule="exact"/>
        <w:ind w:hanging="20"/>
      </w:pPr>
      <w:r>
        <w:rPr>
          <w:color w:val="313131"/>
        </w:rPr>
        <w:t>Nie</w:t>
      </w:r>
      <w:r>
        <w:rPr>
          <w:color w:val="313131"/>
          <w:spacing w:val="53"/>
        </w:rPr>
        <w:t xml:space="preserve"> </w:t>
      </w:r>
      <w:r>
        <w:rPr>
          <w:color w:val="313131"/>
        </w:rPr>
        <w:t>wolno</w:t>
      </w:r>
      <w:r>
        <w:rPr>
          <w:color w:val="313131"/>
          <w:spacing w:val="55"/>
        </w:rPr>
        <w:t xml:space="preserve"> </w:t>
      </w:r>
      <w:r>
        <w:rPr>
          <w:color w:val="313131"/>
        </w:rPr>
        <w:t>Ci</w:t>
      </w:r>
      <w:r>
        <w:rPr>
          <w:color w:val="313131"/>
          <w:spacing w:val="55"/>
        </w:rPr>
        <w:t xml:space="preserve"> </w:t>
      </w:r>
      <w:r>
        <w:rPr>
          <w:color w:val="313131"/>
        </w:rPr>
        <w:t>proponować</w:t>
      </w:r>
      <w:r>
        <w:rPr>
          <w:color w:val="313131"/>
          <w:spacing w:val="54"/>
        </w:rPr>
        <w:t xml:space="preserve"> </w:t>
      </w:r>
      <w:r>
        <w:rPr>
          <w:color w:val="313131"/>
        </w:rPr>
        <w:t>dzieciom</w:t>
      </w:r>
      <w:r>
        <w:rPr>
          <w:color w:val="313131"/>
          <w:spacing w:val="56"/>
        </w:rPr>
        <w:t xml:space="preserve"> </w:t>
      </w:r>
      <w:r>
        <w:rPr>
          <w:color w:val="313131"/>
        </w:rPr>
        <w:t>alkoholu,</w:t>
      </w:r>
      <w:r>
        <w:rPr>
          <w:color w:val="313131"/>
          <w:spacing w:val="55"/>
        </w:rPr>
        <w:t xml:space="preserve"> </w:t>
      </w:r>
      <w:r>
        <w:rPr>
          <w:color w:val="313131"/>
        </w:rPr>
        <w:t>wyrobów</w:t>
      </w:r>
      <w:r>
        <w:rPr>
          <w:color w:val="313131"/>
          <w:spacing w:val="54"/>
        </w:rPr>
        <w:t xml:space="preserve"> </w:t>
      </w:r>
      <w:r>
        <w:rPr>
          <w:color w:val="313131"/>
        </w:rPr>
        <w:t>tytoniowych</w:t>
      </w:r>
      <w:r>
        <w:rPr>
          <w:color w:val="313131"/>
          <w:spacing w:val="55"/>
        </w:rPr>
        <w:t xml:space="preserve"> </w:t>
      </w:r>
      <w:r>
        <w:rPr>
          <w:color w:val="313131"/>
        </w:rPr>
        <w:t>ani</w:t>
      </w:r>
      <w:r>
        <w:rPr>
          <w:color w:val="313131"/>
          <w:spacing w:val="56"/>
        </w:rPr>
        <w:t xml:space="preserve"> </w:t>
      </w:r>
      <w:r>
        <w:rPr>
          <w:color w:val="313131"/>
          <w:spacing w:val="-2"/>
        </w:rPr>
        <w:t>nielegalnych</w:t>
      </w:r>
    </w:p>
    <w:p w:rsidR="00A7318A" w:rsidRDefault="00A7318A" w:rsidP="00A7318A">
      <w:pPr>
        <w:pStyle w:val="Tekstpodstawowy"/>
        <w:spacing w:before="43"/>
      </w:pPr>
      <w:r>
        <w:rPr>
          <w:color w:val="313131"/>
        </w:rPr>
        <w:t>substancji,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jak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również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używać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ich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obecności</w:t>
      </w:r>
      <w:r>
        <w:rPr>
          <w:color w:val="313131"/>
          <w:spacing w:val="-2"/>
        </w:rPr>
        <w:t xml:space="preserve"> dzieci.</w:t>
      </w:r>
    </w:p>
    <w:p w:rsidR="00A7318A" w:rsidRDefault="00A7318A" w:rsidP="00A7318A">
      <w:pPr>
        <w:pStyle w:val="Tekstpodstawowy"/>
        <w:numPr>
          <w:ilvl w:val="0"/>
          <w:numId w:val="9"/>
        </w:numPr>
        <w:tabs>
          <w:tab w:val="left" w:pos="284"/>
        </w:tabs>
        <w:spacing w:before="45" w:line="276" w:lineRule="auto"/>
        <w:ind w:right="17" w:hanging="20"/>
      </w:pPr>
      <w:r>
        <w:rPr>
          <w:color w:val="313131"/>
        </w:rPr>
        <w:t>Nie wolno Ci przyjmować pieniędzy ani prezentów od dziecka, ani rodziców/opiekunów dziecka. Nie wolno Ci wchodzić w relacje jakiejkolwiek zależności wobec dziecka lub rodziców/opiekunów dziecka. Nie wolno Ci zachowywać się w sposób mogący sugerować innym istnienie takiej zależności i prowadzący do oskarżeń o nierówne traktowanie bądź czerpanie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korzyści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majątkowych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innych.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dotyczy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to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okazjonalnych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podarków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 xml:space="preserve">związanych ze świętami w roku szkolnym, np. kwiatów, prezentów składkowych czy drobnych </w:t>
      </w:r>
      <w:r>
        <w:rPr>
          <w:color w:val="313131"/>
          <w:spacing w:val="-2"/>
        </w:rPr>
        <w:t>upominków.</w:t>
      </w:r>
    </w:p>
    <w:p w:rsidR="00A7318A" w:rsidRPr="00A7318A" w:rsidRDefault="00A7318A" w:rsidP="00A7318A">
      <w:pPr>
        <w:pStyle w:val="Tekstpodstawowy"/>
        <w:numPr>
          <w:ilvl w:val="0"/>
          <w:numId w:val="9"/>
        </w:numPr>
        <w:tabs>
          <w:tab w:val="left" w:pos="248"/>
        </w:tabs>
        <w:spacing w:line="276" w:lineRule="auto"/>
        <w:ind w:right="18" w:hanging="20"/>
      </w:pPr>
      <w:r>
        <w:rPr>
          <w:color w:val="313131"/>
        </w:rPr>
        <w:t>Wszystkie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ryzykowne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sytuacje,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które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obejmują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zauroczenie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dzieckiem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przez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pracownika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lub pracownikiem przez dziecko, powinny być zgłaszane dyrekcji. Jeśli jesteś ich świadkiem reaguj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stanowczo,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ale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wyczuciem,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aby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zachować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godność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osób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zainteresowanych.</w:t>
      </w:r>
    </w:p>
    <w:p w:rsidR="00A7318A" w:rsidRPr="00A7318A" w:rsidRDefault="00A7318A" w:rsidP="00A7318A">
      <w:pPr>
        <w:pStyle w:val="Tekstpodstawowy"/>
        <w:tabs>
          <w:tab w:val="left" w:pos="248"/>
        </w:tabs>
        <w:spacing w:line="276" w:lineRule="auto"/>
        <w:ind w:right="18"/>
        <w:rPr>
          <w:sz w:val="16"/>
          <w:szCs w:val="16"/>
        </w:rPr>
      </w:pPr>
    </w:p>
    <w:p w:rsidR="00A7318A" w:rsidRPr="00A7318A" w:rsidRDefault="00A7318A" w:rsidP="00A7318A">
      <w:pPr>
        <w:spacing w:line="264" w:lineRule="exact"/>
        <w:ind w:left="20"/>
        <w:jc w:val="both"/>
        <w:rPr>
          <w:b/>
          <w:color w:val="313131"/>
          <w:sz w:val="28"/>
          <w:szCs w:val="28"/>
        </w:rPr>
      </w:pPr>
      <w:r w:rsidRPr="00A7318A">
        <w:rPr>
          <w:b/>
          <w:color w:val="313131"/>
          <w:sz w:val="28"/>
          <w:szCs w:val="28"/>
        </w:rPr>
        <w:t>Kontakt fizyczny z dziećmi</w:t>
      </w:r>
    </w:p>
    <w:p w:rsidR="00A7318A" w:rsidRDefault="00A7318A" w:rsidP="00A7318A">
      <w:pPr>
        <w:pStyle w:val="Tekstpodstawowy"/>
        <w:spacing w:before="43" w:line="276" w:lineRule="auto"/>
        <w:ind w:right="17"/>
      </w:pPr>
      <w:r>
        <w:rPr>
          <w:color w:val="313131"/>
        </w:rPr>
        <w:t xml:space="preserve">Każde </w:t>
      </w:r>
      <w:proofErr w:type="spellStart"/>
      <w:r>
        <w:rPr>
          <w:color w:val="313131"/>
        </w:rPr>
        <w:t>przemocowe</w:t>
      </w:r>
      <w:proofErr w:type="spellEnd"/>
      <w:r>
        <w:rPr>
          <w:color w:val="313131"/>
        </w:rPr>
        <w:t xml:space="preserve"> działanie wobec dziecka</w:t>
      </w:r>
      <w:r>
        <w:rPr>
          <w:color w:val="313131"/>
          <w:spacing w:val="31"/>
        </w:rPr>
        <w:t xml:space="preserve"> </w:t>
      </w:r>
      <w:r>
        <w:rPr>
          <w:color w:val="313131"/>
        </w:rPr>
        <w:t>jest niedopuszczalne. Istnieją jednak sytuacje,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 których fizyczny kontakt z dzieckiem może być stosowny i spełnia zasady bezpiecznego kontaktu: jest odpowiedzią na potrzeby dziecka w danym momencie, uwzględnia wiek dziecka,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etap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rozwojowy,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płeć,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kontekst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kulturowy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sytuacyjny.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można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jednak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wyznaczyć uniwersalnej stosowności każdego takiego kontaktu fizycznego, ponieważ zachowanie odpowiednie wobec jednego dziecka może być nieodpowiednie wobec innego. Kieruj się zawsze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swoim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profesjonalnym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osądem,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słuchając,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obserwując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odnotowując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reakcję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dziecka, pytając je o zgodę na kontakt fizyczny (np. przytulenie) i zachowując świadomość, że nawet przy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Twoich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dobrych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intencjach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taki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kontakt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może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być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błędnie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zinterpretowany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przez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dziecko lub osoby trzecie.</w:t>
      </w:r>
    </w:p>
    <w:p w:rsidR="00A7318A" w:rsidRPr="00A7318A" w:rsidRDefault="00A7318A" w:rsidP="00A7318A">
      <w:pPr>
        <w:pStyle w:val="Tekstpodstawowy"/>
        <w:numPr>
          <w:ilvl w:val="0"/>
          <w:numId w:val="11"/>
        </w:numPr>
        <w:spacing w:line="276" w:lineRule="auto"/>
        <w:ind w:right="21"/>
      </w:pPr>
      <w:r>
        <w:rPr>
          <w:color w:val="313131"/>
        </w:rPr>
        <w:lastRenderedPageBreak/>
        <w:t>. Nie wolno Ci bić, szturchać, popychać ani w jakikolwiek sposób naruszać integralności fizycznej dziecka.</w:t>
      </w:r>
    </w:p>
    <w:p w:rsidR="00A7318A" w:rsidRDefault="00A7318A" w:rsidP="00A7318A">
      <w:pPr>
        <w:pStyle w:val="Tekstpodstawowy"/>
        <w:numPr>
          <w:ilvl w:val="0"/>
          <w:numId w:val="11"/>
        </w:numPr>
        <w:tabs>
          <w:tab w:val="left" w:pos="303"/>
        </w:tabs>
        <w:spacing w:before="5" w:line="278" w:lineRule="auto"/>
        <w:ind w:right="26"/>
        <w:rPr>
          <w:rFonts w:ascii="Times New Roman" w:hAnsi="Times New Roman"/>
        </w:rPr>
      </w:pPr>
      <w:r>
        <w:rPr>
          <w:color w:val="313131"/>
        </w:rPr>
        <w:t xml:space="preserve">Nigdy nie dotykaj dziecka w sposób, który może być uznany za nieprzyzwoity lub </w:t>
      </w:r>
      <w:r>
        <w:rPr>
          <w:color w:val="313131"/>
          <w:spacing w:val="-2"/>
        </w:rPr>
        <w:t>niestosowny.</w:t>
      </w:r>
    </w:p>
    <w:p w:rsidR="00A7318A" w:rsidRDefault="00A7318A" w:rsidP="00A7318A">
      <w:pPr>
        <w:pStyle w:val="Tekstpodstawowy"/>
        <w:numPr>
          <w:ilvl w:val="0"/>
          <w:numId w:val="11"/>
        </w:numPr>
        <w:tabs>
          <w:tab w:val="left" w:pos="256"/>
        </w:tabs>
        <w:spacing w:line="288" w:lineRule="exact"/>
        <w:rPr>
          <w:color w:val="313131"/>
        </w:rPr>
      </w:pPr>
      <w:r>
        <w:rPr>
          <w:color w:val="313131"/>
        </w:rPr>
        <w:t>Zawsze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bądź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przygotowany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wyjaśnienie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swoich</w:t>
      </w:r>
      <w:r>
        <w:rPr>
          <w:color w:val="313131"/>
          <w:spacing w:val="-3"/>
        </w:rPr>
        <w:t xml:space="preserve"> </w:t>
      </w:r>
      <w:r>
        <w:rPr>
          <w:color w:val="313131"/>
          <w:spacing w:val="-2"/>
        </w:rPr>
        <w:t>działań.</w:t>
      </w:r>
    </w:p>
    <w:p w:rsidR="00A7318A" w:rsidRDefault="00A7318A" w:rsidP="00A7318A">
      <w:pPr>
        <w:pStyle w:val="Tekstpodstawowy"/>
        <w:numPr>
          <w:ilvl w:val="0"/>
          <w:numId w:val="11"/>
        </w:numPr>
        <w:tabs>
          <w:tab w:val="left" w:pos="303"/>
        </w:tabs>
        <w:spacing w:before="45" w:line="276" w:lineRule="auto"/>
        <w:ind w:right="25"/>
        <w:rPr>
          <w:rFonts w:ascii="Times New Roman" w:hAnsi="Times New Roman"/>
        </w:rPr>
      </w:pPr>
      <w:r>
        <w:rPr>
          <w:color w:val="313131"/>
        </w:rPr>
        <w:t>Nie angażuj się w takie aktywności jak łaskotanie, udawane walki z dziećmi czy brutalne zabawy fizyczne.</w:t>
      </w:r>
    </w:p>
    <w:p w:rsidR="00A7318A" w:rsidRDefault="00A7318A" w:rsidP="00A7318A">
      <w:pPr>
        <w:pStyle w:val="Tekstpodstawowy"/>
        <w:numPr>
          <w:ilvl w:val="0"/>
          <w:numId w:val="11"/>
        </w:numPr>
        <w:tabs>
          <w:tab w:val="left" w:pos="253"/>
        </w:tabs>
        <w:spacing w:line="276" w:lineRule="auto"/>
        <w:ind w:right="21"/>
        <w:rPr>
          <w:color w:val="313131"/>
        </w:rPr>
      </w:pPr>
      <w:r>
        <w:rPr>
          <w:color w:val="313131"/>
        </w:rPr>
        <w:t>Zachowaj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szczególną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ostrożność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wobec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dzieci,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które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doświadczyły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nadużycia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krzywdzenia, w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seksualnego,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fizycznego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bądź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zaniedbania.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Takie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doświadczenia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mogą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czasem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sprawić, że dziecko będzie dążyć do nawiązania niestosownych bądź nieadekwatnych fizycznych kontaktów z dorosłymi. W takich sytuacjach powinieneś reagować z wyczuciem, jednak stanowczo i pomóc dziecku zrozumieć znaczenie osobistych granic.</w:t>
      </w:r>
    </w:p>
    <w:p w:rsidR="00A7318A" w:rsidRDefault="00A7318A" w:rsidP="00A7318A">
      <w:pPr>
        <w:pStyle w:val="Tekstpodstawowy"/>
        <w:numPr>
          <w:ilvl w:val="0"/>
          <w:numId w:val="11"/>
        </w:numPr>
        <w:tabs>
          <w:tab w:val="left" w:pos="353"/>
        </w:tabs>
        <w:spacing w:line="276" w:lineRule="auto"/>
        <w:ind w:right="17"/>
        <w:rPr>
          <w:color w:val="313131"/>
        </w:rPr>
      </w:pPr>
      <w:r>
        <w:rPr>
          <w:color w:val="313131"/>
        </w:rPr>
        <w:t>Kontakt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fizyczny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dzieckiem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nigdy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może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być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niejawny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bądź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ukrywany,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wiązać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się z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jakąkolwiek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gratyfikacją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ani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wynikać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relacji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władzy.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Jeśli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będziesz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świadkiem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 xml:space="preserve">jakiegokolwiek z wyżej opisanych </w:t>
      </w:r>
      <w:proofErr w:type="spellStart"/>
      <w:r>
        <w:rPr>
          <w:color w:val="313131"/>
        </w:rPr>
        <w:t>zachowań</w:t>
      </w:r>
      <w:proofErr w:type="spellEnd"/>
      <w:r>
        <w:rPr>
          <w:color w:val="313131"/>
        </w:rPr>
        <w:t xml:space="preserve"> i/lub sytuacji ze strony innych dorosłych lub dzieci, zawsze poinformuj o tym osobę odpowiedzialną i/lub postąp zgodnie z obowiązującą procedurą </w:t>
      </w:r>
      <w:r>
        <w:rPr>
          <w:color w:val="313131"/>
          <w:spacing w:val="-2"/>
        </w:rPr>
        <w:t>interwencji.</w:t>
      </w:r>
    </w:p>
    <w:p w:rsidR="00A7318A" w:rsidRDefault="00A7318A" w:rsidP="00A7318A">
      <w:pPr>
        <w:pStyle w:val="Tekstpodstawowy"/>
        <w:numPr>
          <w:ilvl w:val="0"/>
          <w:numId w:val="11"/>
        </w:numPr>
        <w:tabs>
          <w:tab w:val="left" w:pos="305"/>
        </w:tabs>
        <w:spacing w:line="276" w:lineRule="auto"/>
        <w:ind w:right="19"/>
        <w:rPr>
          <w:color w:val="313131"/>
        </w:rPr>
      </w:pPr>
      <w:r>
        <w:rPr>
          <w:color w:val="313131"/>
        </w:rPr>
        <w:t>W sytuacjach wymagających czynności pielęgnacyjnych i higienicznych wobec dziecka, unikaj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innego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niż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niezbędny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kontaktu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fizycznego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dzieckiem.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Dotyczy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to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zwłaszcza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pomagania dziecku w ubieraniu i rozbieraniu, jedzeniu, myciu, przewijaniu i w korzystaniu z toalety. Zadbaj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to,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aby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każdej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czynności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pielęgnacyjnych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higienicznych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asystowała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Ci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inna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osoba z instytucji. Jeśli pielęgnacja i opieka higieniczna nad dziećmi należą do Twoich obowiązków, zostaniesz przeszkolony w tym kierunku.</w:t>
      </w:r>
    </w:p>
    <w:p w:rsidR="00A7318A" w:rsidRDefault="00A7318A" w:rsidP="00A7318A">
      <w:pPr>
        <w:pStyle w:val="Tekstpodstawowy"/>
        <w:numPr>
          <w:ilvl w:val="0"/>
          <w:numId w:val="11"/>
        </w:numPr>
        <w:tabs>
          <w:tab w:val="left" w:pos="284"/>
        </w:tabs>
        <w:spacing w:line="293" w:lineRule="exact"/>
        <w:rPr>
          <w:color w:val="313131"/>
        </w:rPr>
      </w:pPr>
      <w:r>
        <w:rPr>
          <w:color w:val="313131"/>
        </w:rPr>
        <w:t>Podczas</w:t>
      </w:r>
      <w:r>
        <w:rPr>
          <w:color w:val="313131"/>
          <w:spacing w:val="23"/>
        </w:rPr>
        <w:t xml:space="preserve"> </w:t>
      </w:r>
      <w:r>
        <w:rPr>
          <w:color w:val="313131"/>
        </w:rPr>
        <w:t>dłuższych</w:t>
      </w:r>
      <w:r>
        <w:rPr>
          <w:color w:val="313131"/>
          <w:spacing w:val="24"/>
        </w:rPr>
        <w:t xml:space="preserve"> </w:t>
      </w:r>
      <w:r>
        <w:rPr>
          <w:color w:val="313131"/>
        </w:rPr>
        <w:t>niż</w:t>
      </w:r>
      <w:r>
        <w:rPr>
          <w:color w:val="313131"/>
          <w:spacing w:val="25"/>
        </w:rPr>
        <w:t xml:space="preserve"> </w:t>
      </w:r>
      <w:r>
        <w:rPr>
          <w:color w:val="313131"/>
        </w:rPr>
        <w:t>jednodniowe</w:t>
      </w:r>
      <w:r>
        <w:rPr>
          <w:color w:val="313131"/>
          <w:spacing w:val="25"/>
        </w:rPr>
        <w:t xml:space="preserve"> </w:t>
      </w:r>
      <w:r>
        <w:rPr>
          <w:color w:val="313131"/>
        </w:rPr>
        <w:t>wyjazdów</w:t>
      </w:r>
      <w:r>
        <w:rPr>
          <w:color w:val="313131"/>
          <w:spacing w:val="25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26"/>
        </w:rPr>
        <w:t xml:space="preserve"> </w:t>
      </w:r>
      <w:r>
        <w:rPr>
          <w:color w:val="313131"/>
        </w:rPr>
        <w:t>wycieczek</w:t>
      </w:r>
      <w:r>
        <w:rPr>
          <w:color w:val="313131"/>
          <w:spacing w:val="24"/>
        </w:rPr>
        <w:t xml:space="preserve"> </w:t>
      </w:r>
      <w:r>
        <w:rPr>
          <w:color w:val="313131"/>
        </w:rPr>
        <w:t>niedopuszczalne</w:t>
      </w:r>
      <w:r>
        <w:rPr>
          <w:color w:val="313131"/>
          <w:spacing w:val="26"/>
        </w:rPr>
        <w:t xml:space="preserve"> </w:t>
      </w:r>
      <w:r>
        <w:rPr>
          <w:color w:val="313131"/>
        </w:rPr>
        <w:t>jest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spanie</w:t>
      </w:r>
      <w:r>
        <w:rPr>
          <w:color w:val="313131"/>
          <w:spacing w:val="24"/>
        </w:rPr>
        <w:t xml:space="preserve"> </w:t>
      </w:r>
      <w:r>
        <w:rPr>
          <w:color w:val="313131"/>
          <w:spacing w:val="-10"/>
        </w:rPr>
        <w:t>z</w:t>
      </w:r>
    </w:p>
    <w:p w:rsidR="00A7318A" w:rsidRDefault="00A7318A" w:rsidP="00A7318A">
      <w:pPr>
        <w:pStyle w:val="Tekstpodstawowy"/>
        <w:spacing w:before="45"/>
      </w:pPr>
      <w:r>
        <w:rPr>
          <w:color w:val="313131"/>
        </w:rPr>
        <w:t>dzieckiem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jednym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łóżku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lub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jednym</w:t>
      </w:r>
      <w:r>
        <w:rPr>
          <w:color w:val="313131"/>
          <w:spacing w:val="-4"/>
        </w:rPr>
        <w:t xml:space="preserve"> </w:t>
      </w:r>
      <w:r>
        <w:rPr>
          <w:color w:val="313131"/>
          <w:spacing w:val="-2"/>
        </w:rPr>
        <w:t>pokoju.</w:t>
      </w:r>
    </w:p>
    <w:p w:rsidR="00A7318A" w:rsidRDefault="00A7318A" w:rsidP="00A7318A">
      <w:pPr>
        <w:pStyle w:val="Tekstpodstawowy"/>
        <w:spacing w:line="276" w:lineRule="auto"/>
        <w:ind w:right="21"/>
      </w:pPr>
    </w:p>
    <w:p w:rsidR="00A7318A" w:rsidRPr="00A7318A" w:rsidRDefault="00A7318A" w:rsidP="00A7318A">
      <w:pPr>
        <w:spacing w:line="264" w:lineRule="exact"/>
        <w:ind w:left="20"/>
        <w:jc w:val="both"/>
        <w:rPr>
          <w:b/>
          <w:color w:val="313131"/>
          <w:sz w:val="28"/>
          <w:szCs w:val="28"/>
        </w:rPr>
      </w:pPr>
      <w:r w:rsidRPr="00A7318A">
        <w:rPr>
          <w:b/>
          <w:color w:val="313131"/>
          <w:sz w:val="28"/>
          <w:szCs w:val="28"/>
        </w:rPr>
        <w:t>Kontakty poza godzinami pracy</w:t>
      </w:r>
    </w:p>
    <w:p w:rsidR="00A7318A" w:rsidRDefault="00A7318A" w:rsidP="00A7318A">
      <w:pPr>
        <w:pStyle w:val="Tekstpodstawowy"/>
        <w:spacing w:before="43" w:line="276" w:lineRule="auto"/>
        <w:ind w:right="23"/>
      </w:pPr>
      <w:r>
        <w:rPr>
          <w:color w:val="313131"/>
        </w:rPr>
        <w:t>Co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zasady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kontakt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dziećmi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powinien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odbywać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się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wyłącznie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godzinach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pracy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dotyczyć celów edukacyjnych lub wychowawczych.</w:t>
      </w:r>
    </w:p>
    <w:p w:rsidR="00A7318A" w:rsidRDefault="00A7318A" w:rsidP="00A7318A">
      <w:pPr>
        <w:pStyle w:val="Tekstpodstawowy"/>
        <w:numPr>
          <w:ilvl w:val="0"/>
          <w:numId w:val="13"/>
        </w:numPr>
        <w:tabs>
          <w:tab w:val="left" w:pos="253"/>
        </w:tabs>
        <w:spacing w:line="276" w:lineRule="auto"/>
        <w:ind w:right="24" w:firstLine="0"/>
      </w:pPr>
      <w:r>
        <w:rPr>
          <w:color w:val="313131"/>
        </w:rPr>
        <w:t>Nie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wolno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Ci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zapraszać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dzieci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swojego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miejsca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zamieszkania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ani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spotykać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się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nimi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poza godzinami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pracy.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Obejmuje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to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także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kontakty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dziećmi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poprzez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prywatne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kanały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komunikacji (prywatny</w:t>
      </w:r>
      <w:r>
        <w:rPr>
          <w:color w:val="313131"/>
          <w:spacing w:val="57"/>
        </w:rPr>
        <w:t xml:space="preserve">  </w:t>
      </w:r>
      <w:r>
        <w:rPr>
          <w:color w:val="313131"/>
        </w:rPr>
        <w:t>telefon,</w:t>
      </w:r>
      <w:r>
        <w:rPr>
          <w:color w:val="313131"/>
          <w:spacing w:val="58"/>
        </w:rPr>
        <w:t xml:space="preserve">  </w:t>
      </w:r>
      <w:r>
        <w:rPr>
          <w:color w:val="313131"/>
        </w:rPr>
        <w:t>e-mail,</w:t>
      </w:r>
      <w:r>
        <w:rPr>
          <w:color w:val="313131"/>
          <w:spacing w:val="58"/>
        </w:rPr>
        <w:t xml:space="preserve">  </w:t>
      </w:r>
      <w:r>
        <w:rPr>
          <w:color w:val="313131"/>
        </w:rPr>
        <w:t>komunikatory,</w:t>
      </w:r>
      <w:r>
        <w:rPr>
          <w:color w:val="313131"/>
          <w:spacing w:val="56"/>
        </w:rPr>
        <w:t xml:space="preserve">  </w:t>
      </w:r>
      <w:r>
        <w:rPr>
          <w:color w:val="313131"/>
        </w:rPr>
        <w:t>profile</w:t>
      </w:r>
      <w:r>
        <w:rPr>
          <w:color w:val="313131"/>
          <w:spacing w:val="58"/>
        </w:rPr>
        <w:t xml:space="preserve">  </w:t>
      </w:r>
      <w:r>
        <w:rPr>
          <w:color w:val="313131"/>
        </w:rPr>
        <w:t>w</w:t>
      </w:r>
      <w:r>
        <w:rPr>
          <w:color w:val="313131"/>
          <w:spacing w:val="57"/>
        </w:rPr>
        <w:t xml:space="preserve">  </w:t>
      </w:r>
      <w:r>
        <w:rPr>
          <w:color w:val="313131"/>
        </w:rPr>
        <w:t>mediach</w:t>
      </w:r>
      <w:r>
        <w:rPr>
          <w:color w:val="313131"/>
          <w:spacing w:val="58"/>
        </w:rPr>
        <w:t xml:space="preserve">  </w:t>
      </w:r>
      <w:r>
        <w:rPr>
          <w:color w:val="313131"/>
          <w:spacing w:val="-2"/>
        </w:rPr>
        <w:t>społecznościowych).</w:t>
      </w:r>
    </w:p>
    <w:p w:rsidR="00A7318A" w:rsidRDefault="00A7318A" w:rsidP="00A7318A">
      <w:pPr>
        <w:pStyle w:val="Tekstpodstawowy"/>
        <w:numPr>
          <w:ilvl w:val="0"/>
          <w:numId w:val="13"/>
        </w:numPr>
        <w:tabs>
          <w:tab w:val="left" w:pos="272"/>
        </w:tabs>
        <w:spacing w:before="1" w:line="276" w:lineRule="auto"/>
        <w:ind w:right="19" w:firstLine="0"/>
      </w:pPr>
      <w:r>
        <w:rPr>
          <w:color w:val="313131"/>
        </w:rPr>
        <w:t>Jeśli zachodzi taka konieczność, właściwą formą komunikacji z dziećmi i ich rodzicami lub opiekunami</w:t>
      </w:r>
      <w:r>
        <w:rPr>
          <w:color w:val="313131"/>
          <w:spacing w:val="37"/>
        </w:rPr>
        <w:t xml:space="preserve">  </w:t>
      </w:r>
      <w:r>
        <w:rPr>
          <w:color w:val="313131"/>
        </w:rPr>
        <w:t>poza</w:t>
      </w:r>
      <w:r>
        <w:rPr>
          <w:color w:val="313131"/>
          <w:spacing w:val="37"/>
        </w:rPr>
        <w:t xml:space="preserve">  </w:t>
      </w:r>
      <w:r>
        <w:rPr>
          <w:color w:val="313131"/>
        </w:rPr>
        <w:t>godzinami</w:t>
      </w:r>
      <w:r>
        <w:rPr>
          <w:color w:val="313131"/>
          <w:spacing w:val="37"/>
        </w:rPr>
        <w:t xml:space="preserve">  </w:t>
      </w:r>
      <w:r>
        <w:rPr>
          <w:color w:val="313131"/>
        </w:rPr>
        <w:t>pracy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są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kanały</w:t>
      </w:r>
      <w:r>
        <w:rPr>
          <w:color w:val="313131"/>
          <w:spacing w:val="37"/>
        </w:rPr>
        <w:t xml:space="preserve">  </w:t>
      </w:r>
      <w:r>
        <w:rPr>
          <w:color w:val="313131"/>
        </w:rPr>
        <w:t>służbowe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(e-mail,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telefon</w:t>
      </w:r>
      <w:r>
        <w:rPr>
          <w:color w:val="313131"/>
          <w:spacing w:val="38"/>
        </w:rPr>
        <w:t xml:space="preserve">  </w:t>
      </w:r>
      <w:r>
        <w:rPr>
          <w:color w:val="313131"/>
          <w:spacing w:val="-2"/>
        </w:rPr>
        <w:t>służbowy).</w:t>
      </w:r>
    </w:p>
    <w:p w:rsidR="00A7318A" w:rsidRDefault="00A7318A" w:rsidP="00A7318A">
      <w:pPr>
        <w:pStyle w:val="Tekstpodstawowy"/>
        <w:numPr>
          <w:ilvl w:val="0"/>
          <w:numId w:val="13"/>
        </w:numPr>
        <w:tabs>
          <w:tab w:val="left" w:pos="251"/>
        </w:tabs>
        <w:spacing w:line="276" w:lineRule="auto"/>
        <w:ind w:right="17" w:firstLine="0"/>
      </w:pPr>
      <w:r>
        <w:rPr>
          <w:color w:val="313131"/>
        </w:rPr>
        <w:t>Jeśli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zachodzi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konieczność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spotkania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dziećmi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poza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godzinami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pracy,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musisz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poinformować o</w:t>
      </w:r>
      <w:r>
        <w:rPr>
          <w:color w:val="313131"/>
          <w:spacing w:val="22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18"/>
        </w:rPr>
        <w:t xml:space="preserve"> </w:t>
      </w:r>
      <w:r>
        <w:rPr>
          <w:color w:val="313131"/>
        </w:rPr>
        <w:t>dyrekcję,</w:t>
      </w:r>
      <w:r>
        <w:rPr>
          <w:color w:val="313131"/>
          <w:spacing w:val="21"/>
        </w:rPr>
        <w:t xml:space="preserve"> </w:t>
      </w:r>
      <w:r>
        <w:rPr>
          <w:color w:val="313131"/>
        </w:rPr>
        <w:t>a</w:t>
      </w:r>
      <w:r>
        <w:rPr>
          <w:color w:val="313131"/>
          <w:spacing w:val="19"/>
        </w:rPr>
        <w:t xml:space="preserve"> </w:t>
      </w:r>
      <w:r>
        <w:rPr>
          <w:color w:val="313131"/>
        </w:rPr>
        <w:t>rodzice/opiekunowie</w:t>
      </w:r>
      <w:r>
        <w:rPr>
          <w:color w:val="313131"/>
          <w:spacing w:val="19"/>
        </w:rPr>
        <w:t xml:space="preserve"> </w:t>
      </w:r>
      <w:r>
        <w:rPr>
          <w:color w:val="313131"/>
        </w:rPr>
        <w:t>prawni</w:t>
      </w:r>
      <w:r>
        <w:rPr>
          <w:color w:val="313131"/>
          <w:spacing w:val="19"/>
        </w:rPr>
        <w:t xml:space="preserve"> </w:t>
      </w:r>
      <w:r>
        <w:rPr>
          <w:color w:val="313131"/>
        </w:rPr>
        <w:t>dzieci</w:t>
      </w:r>
      <w:r>
        <w:rPr>
          <w:color w:val="313131"/>
          <w:spacing w:val="21"/>
        </w:rPr>
        <w:t xml:space="preserve"> </w:t>
      </w:r>
      <w:r>
        <w:rPr>
          <w:color w:val="313131"/>
        </w:rPr>
        <w:t>muszą</w:t>
      </w:r>
      <w:r>
        <w:rPr>
          <w:color w:val="313131"/>
          <w:spacing w:val="19"/>
        </w:rPr>
        <w:t xml:space="preserve"> </w:t>
      </w:r>
      <w:r>
        <w:rPr>
          <w:color w:val="313131"/>
        </w:rPr>
        <w:t>wyrazić</w:t>
      </w:r>
      <w:r>
        <w:rPr>
          <w:color w:val="313131"/>
          <w:spacing w:val="21"/>
        </w:rPr>
        <w:t xml:space="preserve"> </w:t>
      </w:r>
      <w:r>
        <w:rPr>
          <w:color w:val="313131"/>
        </w:rPr>
        <w:t>zgodę</w:t>
      </w:r>
      <w:r>
        <w:rPr>
          <w:color w:val="313131"/>
          <w:spacing w:val="19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19"/>
        </w:rPr>
        <w:t xml:space="preserve"> </w:t>
      </w:r>
      <w:r>
        <w:rPr>
          <w:color w:val="313131"/>
        </w:rPr>
        <w:t>taki</w:t>
      </w:r>
      <w:r>
        <w:rPr>
          <w:color w:val="313131"/>
          <w:spacing w:val="30"/>
        </w:rPr>
        <w:t xml:space="preserve"> </w:t>
      </w:r>
      <w:r>
        <w:rPr>
          <w:color w:val="313131"/>
        </w:rPr>
        <w:t>kontakt.</w:t>
      </w:r>
    </w:p>
    <w:p w:rsidR="00A7318A" w:rsidRPr="00A7318A" w:rsidRDefault="00A7318A" w:rsidP="00A7318A">
      <w:pPr>
        <w:pStyle w:val="Tekstpodstawowy"/>
        <w:numPr>
          <w:ilvl w:val="0"/>
          <w:numId w:val="13"/>
        </w:numPr>
        <w:tabs>
          <w:tab w:val="left" w:pos="258"/>
        </w:tabs>
        <w:spacing w:line="276" w:lineRule="auto"/>
        <w:ind w:right="26" w:firstLine="0"/>
      </w:pPr>
      <w:r>
        <w:rPr>
          <w:color w:val="313131"/>
        </w:rPr>
        <w:t>Utrzymywanie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relacji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towarzyskich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lub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rodzinnych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(jeśli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dzieci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rodzice/opiekunowie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dzieci są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osobami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bliskimi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wobec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pracownika)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wymaga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zachowania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poufności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wszystkich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informacji dotyczących innych dzieci, ich rodziców oraz opiekunów.</w:t>
      </w:r>
    </w:p>
    <w:p w:rsidR="00A7318A" w:rsidRDefault="00A7318A" w:rsidP="00A7318A">
      <w:pPr>
        <w:pStyle w:val="Tekstpodstawowy"/>
        <w:tabs>
          <w:tab w:val="left" w:pos="258"/>
        </w:tabs>
        <w:spacing w:line="276" w:lineRule="auto"/>
        <w:ind w:right="26"/>
      </w:pPr>
    </w:p>
    <w:p w:rsidR="00A7318A" w:rsidRPr="00A7318A" w:rsidRDefault="00A7318A" w:rsidP="00A7318A">
      <w:pPr>
        <w:spacing w:line="264" w:lineRule="exact"/>
        <w:ind w:left="20"/>
        <w:jc w:val="both"/>
        <w:rPr>
          <w:b/>
          <w:color w:val="313131"/>
          <w:sz w:val="28"/>
          <w:szCs w:val="28"/>
        </w:rPr>
      </w:pPr>
      <w:r w:rsidRPr="00A7318A">
        <w:rPr>
          <w:b/>
          <w:color w:val="313131"/>
          <w:sz w:val="28"/>
          <w:szCs w:val="28"/>
        </w:rPr>
        <w:t>Bezpieczeństwo online</w:t>
      </w:r>
    </w:p>
    <w:p w:rsidR="00A7318A" w:rsidRDefault="00A7318A" w:rsidP="00A7318A">
      <w:pPr>
        <w:pStyle w:val="Tekstpodstawowy"/>
        <w:spacing w:line="276" w:lineRule="auto"/>
      </w:pPr>
      <w:r>
        <w:rPr>
          <w:color w:val="313131"/>
        </w:rPr>
        <w:t>Bądź świadom cyfrowych zagrożeń i ryzyka wynikającego z rejestrowania Twojej prywatnej aktywności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sieci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przez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aplikacje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algorytmy,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ale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także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Twoich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własnych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działań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11"/>
        </w:rPr>
        <w:t xml:space="preserve"> </w:t>
      </w:r>
      <w:r>
        <w:rPr>
          <w:color w:val="313131"/>
          <w:spacing w:val="-2"/>
        </w:rPr>
        <w:t>Internecie</w:t>
      </w:r>
      <w:r w:rsidRPr="00A7318A">
        <w:rPr>
          <w:color w:val="313131"/>
        </w:rPr>
        <w:t xml:space="preserve"> </w:t>
      </w:r>
      <w:r>
        <w:rPr>
          <w:color w:val="313131"/>
        </w:rPr>
        <w:t>Dotyczy</w:t>
      </w:r>
      <w:r>
        <w:rPr>
          <w:color w:val="313131"/>
          <w:spacing w:val="48"/>
        </w:rPr>
        <w:t xml:space="preserve"> </w:t>
      </w:r>
      <w:r>
        <w:rPr>
          <w:color w:val="313131"/>
        </w:rPr>
        <w:t>to</w:t>
      </w:r>
      <w:r>
        <w:rPr>
          <w:color w:val="313131"/>
          <w:spacing w:val="49"/>
        </w:rPr>
        <w:t xml:space="preserve"> </w:t>
      </w:r>
      <w:proofErr w:type="spellStart"/>
      <w:r>
        <w:rPr>
          <w:color w:val="313131"/>
        </w:rPr>
        <w:t>lajkowania</w:t>
      </w:r>
      <w:proofErr w:type="spellEnd"/>
      <w:r>
        <w:rPr>
          <w:color w:val="313131"/>
          <w:spacing w:val="48"/>
        </w:rPr>
        <w:t xml:space="preserve"> </w:t>
      </w:r>
      <w:r>
        <w:rPr>
          <w:color w:val="313131"/>
        </w:rPr>
        <w:t>określonych</w:t>
      </w:r>
      <w:r>
        <w:rPr>
          <w:color w:val="313131"/>
          <w:spacing w:val="50"/>
        </w:rPr>
        <w:t xml:space="preserve"> </w:t>
      </w:r>
      <w:r>
        <w:rPr>
          <w:color w:val="313131"/>
        </w:rPr>
        <w:t>stron,</w:t>
      </w:r>
      <w:r>
        <w:rPr>
          <w:color w:val="313131"/>
          <w:spacing w:val="49"/>
        </w:rPr>
        <w:t xml:space="preserve"> </w:t>
      </w:r>
      <w:r>
        <w:rPr>
          <w:color w:val="313131"/>
        </w:rPr>
        <w:t>korzystania</w:t>
      </w:r>
      <w:r>
        <w:rPr>
          <w:color w:val="313131"/>
          <w:spacing w:val="5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57"/>
        </w:rPr>
        <w:t xml:space="preserve"> </w:t>
      </w:r>
      <w:r>
        <w:rPr>
          <w:color w:val="313131"/>
        </w:rPr>
        <w:t>aplikacji</w:t>
      </w:r>
      <w:r>
        <w:rPr>
          <w:color w:val="313131"/>
          <w:spacing w:val="49"/>
        </w:rPr>
        <w:t xml:space="preserve"> </w:t>
      </w:r>
      <w:r>
        <w:rPr>
          <w:color w:val="313131"/>
        </w:rPr>
        <w:t>randkowych,</w:t>
      </w:r>
      <w:r>
        <w:rPr>
          <w:color w:val="313131"/>
          <w:spacing w:val="49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50"/>
        </w:rPr>
        <w:t xml:space="preserve"> </w:t>
      </w:r>
      <w:r>
        <w:rPr>
          <w:color w:val="313131"/>
          <w:spacing w:val="-2"/>
        </w:rPr>
        <w:t>których</w:t>
      </w:r>
    </w:p>
    <w:p w:rsidR="00A7318A" w:rsidRDefault="00A7318A" w:rsidP="00A7318A">
      <w:pPr>
        <w:pStyle w:val="Tekstpodstawowy"/>
        <w:spacing w:before="46" w:line="276" w:lineRule="auto"/>
        <w:ind w:right="17"/>
      </w:pPr>
      <w:r>
        <w:rPr>
          <w:color w:val="313131"/>
        </w:rPr>
        <w:t xml:space="preserve">możesz spotkać uczniów/uczennice, obserwowania określonych osób/stron w mediach społecznościowych i ustawień prywatności kont, z których korzystasz. Jeśli Twój profil jest publicznie dostępny, dzieci i ich rodzice/opiekunowie będą mieć wgląd w Twoją cyfrową </w:t>
      </w:r>
      <w:r>
        <w:rPr>
          <w:color w:val="313131"/>
          <w:spacing w:val="-2"/>
        </w:rPr>
        <w:t>aktywność.</w:t>
      </w:r>
    </w:p>
    <w:p w:rsidR="00A7318A" w:rsidRDefault="00A7318A">
      <w:pPr>
        <w:rPr>
          <w:b/>
          <w:sz w:val="48"/>
          <w:szCs w:val="48"/>
        </w:rPr>
      </w:pPr>
      <w:r>
        <w:rPr>
          <w:b/>
          <w:sz w:val="48"/>
          <w:szCs w:val="48"/>
        </w:rPr>
        <w:br w:type="page"/>
      </w:r>
    </w:p>
    <w:p w:rsidR="00A7318A" w:rsidRPr="005F6D01" w:rsidRDefault="00A7318A" w:rsidP="00A7318A">
      <w:pPr>
        <w:pBdr>
          <w:bottom w:val="single" w:sz="8" w:space="4" w:color="4F81BD"/>
        </w:pBdr>
        <w:spacing w:after="300" w:line="240" w:lineRule="auto"/>
        <w:contextualSpacing/>
        <w:jc w:val="right"/>
        <w:rPr>
          <w:rFonts w:ascii="Arial" w:eastAsia="Times New Roman" w:hAnsi="Arial" w:cs="Arial"/>
          <w:i/>
          <w:spacing w:val="5"/>
          <w:kern w:val="28"/>
          <w:sz w:val="18"/>
          <w:szCs w:val="18"/>
        </w:rPr>
      </w:pP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lastRenderedPageBreak/>
        <w:t xml:space="preserve">Załącznik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Nr </w:t>
      </w:r>
      <w:r w:rsidR="000714A4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do Załącznika 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do Zarządzenia Nr 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5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/202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Dyrektora Przedszkola nr 8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br/>
        <w:t xml:space="preserve"> im. Czerwonego Kapturka w Wołominie z dnia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20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m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aja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r.</w:t>
      </w:r>
    </w:p>
    <w:p w:rsidR="00A3454C" w:rsidRDefault="00A3454C" w:rsidP="00A3454C">
      <w:pPr>
        <w:spacing w:line="264" w:lineRule="exact"/>
        <w:ind w:left="20"/>
        <w:jc w:val="center"/>
        <w:rPr>
          <w:b/>
          <w:sz w:val="24"/>
        </w:rPr>
      </w:pPr>
      <w:r>
        <w:rPr>
          <w:b/>
          <w:color w:val="313131"/>
          <w:sz w:val="24"/>
        </w:rPr>
        <w:t>Zasady</w:t>
      </w:r>
      <w:r>
        <w:rPr>
          <w:b/>
          <w:color w:val="313131"/>
          <w:spacing w:val="-5"/>
          <w:sz w:val="24"/>
        </w:rPr>
        <w:t xml:space="preserve"> </w:t>
      </w:r>
      <w:r>
        <w:rPr>
          <w:b/>
          <w:color w:val="313131"/>
          <w:sz w:val="24"/>
        </w:rPr>
        <w:t>bezpiecznej</w:t>
      </w:r>
      <w:r>
        <w:rPr>
          <w:b/>
          <w:color w:val="313131"/>
          <w:spacing w:val="-5"/>
          <w:sz w:val="24"/>
        </w:rPr>
        <w:t xml:space="preserve"> </w:t>
      </w:r>
      <w:r>
        <w:rPr>
          <w:b/>
          <w:color w:val="313131"/>
          <w:sz w:val="24"/>
        </w:rPr>
        <w:t>rekrutacji</w:t>
      </w:r>
      <w:r>
        <w:rPr>
          <w:b/>
          <w:color w:val="313131"/>
          <w:spacing w:val="-4"/>
          <w:sz w:val="24"/>
        </w:rPr>
        <w:t xml:space="preserve"> </w:t>
      </w:r>
      <w:r>
        <w:rPr>
          <w:b/>
          <w:color w:val="313131"/>
          <w:spacing w:val="-2"/>
          <w:sz w:val="24"/>
        </w:rPr>
        <w:t>personelu</w:t>
      </w:r>
    </w:p>
    <w:p w:rsidR="00A3454C" w:rsidRDefault="00A3454C" w:rsidP="00A3454C">
      <w:pPr>
        <w:tabs>
          <w:tab w:val="left" w:leader="dot" w:pos="6011"/>
        </w:tabs>
        <w:spacing w:line="264" w:lineRule="exact"/>
        <w:ind w:left="20"/>
        <w:jc w:val="center"/>
        <w:rPr>
          <w:b/>
          <w:color w:val="313131"/>
          <w:sz w:val="24"/>
        </w:rPr>
      </w:pPr>
    </w:p>
    <w:p w:rsidR="00A3454C" w:rsidRDefault="00A3454C" w:rsidP="00A3454C">
      <w:pPr>
        <w:pStyle w:val="Tekstpodstawowy"/>
        <w:numPr>
          <w:ilvl w:val="0"/>
          <w:numId w:val="14"/>
        </w:numPr>
        <w:tabs>
          <w:tab w:val="left" w:pos="347"/>
        </w:tabs>
        <w:spacing w:line="264" w:lineRule="exact"/>
        <w:ind w:left="347" w:hanging="327"/>
      </w:pPr>
      <w:r>
        <w:rPr>
          <w:color w:val="313131"/>
        </w:rPr>
        <w:t>Poznaj</w:t>
      </w:r>
      <w:r>
        <w:rPr>
          <w:color w:val="313131"/>
          <w:spacing w:val="57"/>
          <w:w w:val="150"/>
        </w:rPr>
        <w:t xml:space="preserve"> </w:t>
      </w:r>
      <w:r>
        <w:rPr>
          <w:color w:val="313131"/>
        </w:rPr>
        <w:t>dane</w:t>
      </w:r>
      <w:r>
        <w:rPr>
          <w:color w:val="313131"/>
          <w:spacing w:val="57"/>
          <w:w w:val="150"/>
        </w:rPr>
        <w:t xml:space="preserve"> </w:t>
      </w:r>
      <w:r>
        <w:rPr>
          <w:color w:val="313131"/>
        </w:rPr>
        <w:t>kandydata/kandydatki,</w:t>
      </w:r>
      <w:r>
        <w:rPr>
          <w:color w:val="313131"/>
          <w:spacing w:val="59"/>
          <w:w w:val="150"/>
        </w:rPr>
        <w:t xml:space="preserve"> </w:t>
      </w:r>
      <w:r>
        <w:rPr>
          <w:color w:val="313131"/>
        </w:rPr>
        <w:t>które</w:t>
      </w:r>
      <w:r>
        <w:rPr>
          <w:color w:val="313131"/>
          <w:spacing w:val="58"/>
          <w:w w:val="150"/>
        </w:rPr>
        <w:t xml:space="preserve"> </w:t>
      </w:r>
      <w:r>
        <w:rPr>
          <w:color w:val="313131"/>
        </w:rPr>
        <w:t>pozwolą</w:t>
      </w:r>
      <w:r>
        <w:rPr>
          <w:color w:val="313131"/>
          <w:spacing w:val="60"/>
          <w:w w:val="150"/>
        </w:rPr>
        <w:t xml:space="preserve"> </w:t>
      </w:r>
      <w:r>
        <w:rPr>
          <w:color w:val="313131"/>
        </w:rPr>
        <w:t>Ci</w:t>
      </w:r>
      <w:r>
        <w:rPr>
          <w:color w:val="313131"/>
          <w:spacing w:val="59"/>
          <w:w w:val="150"/>
        </w:rPr>
        <w:t xml:space="preserve"> </w:t>
      </w:r>
      <w:r>
        <w:rPr>
          <w:color w:val="313131"/>
        </w:rPr>
        <w:t>jak</w:t>
      </w:r>
      <w:r>
        <w:rPr>
          <w:color w:val="313131"/>
          <w:spacing w:val="59"/>
          <w:w w:val="150"/>
        </w:rPr>
        <w:t xml:space="preserve"> </w:t>
      </w:r>
      <w:r>
        <w:rPr>
          <w:color w:val="313131"/>
        </w:rPr>
        <w:t>najlepiej</w:t>
      </w:r>
      <w:r>
        <w:rPr>
          <w:color w:val="313131"/>
          <w:spacing w:val="57"/>
          <w:w w:val="150"/>
        </w:rPr>
        <w:t xml:space="preserve"> </w:t>
      </w:r>
      <w:r>
        <w:rPr>
          <w:color w:val="313131"/>
        </w:rPr>
        <w:t>poznać</w:t>
      </w:r>
      <w:r>
        <w:rPr>
          <w:color w:val="313131"/>
          <w:spacing w:val="58"/>
          <w:w w:val="150"/>
        </w:rPr>
        <w:t xml:space="preserve"> </w:t>
      </w:r>
      <w:r>
        <w:rPr>
          <w:color w:val="313131"/>
          <w:spacing w:val="-2"/>
        </w:rPr>
        <w:t>jego/jej</w:t>
      </w:r>
    </w:p>
    <w:p w:rsidR="00A3454C" w:rsidRDefault="00A3454C" w:rsidP="00A3454C">
      <w:pPr>
        <w:pStyle w:val="Tekstpodstawowy"/>
        <w:spacing w:before="45" w:line="276" w:lineRule="auto"/>
        <w:ind w:right="24"/>
      </w:pPr>
      <w:r>
        <w:rPr>
          <w:color w:val="313131"/>
        </w:rPr>
        <w:t>kwalifikacje, w tym stosunek do wartości podzielanych przez placówkę, takich jak ochrona praw dzieci i szacunek do ich godności.</w:t>
      </w:r>
    </w:p>
    <w:p w:rsidR="00A3454C" w:rsidRPr="007B204D" w:rsidRDefault="00A3454C" w:rsidP="00A3454C">
      <w:pPr>
        <w:pStyle w:val="Tekstpodstawowy"/>
        <w:spacing w:line="276" w:lineRule="auto"/>
        <w:ind w:right="17"/>
        <w:rPr>
          <w:color w:val="313131"/>
        </w:rPr>
      </w:pPr>
      <w:r>
        <w:rPr>
          <w:color w:val="313131"/>
        </w:rPr>
        <w:t>Placówka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musi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zadbać,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aby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osoby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przez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nią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zatrudnione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(w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osoby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pracujące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podstawie umowy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zlecenie,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stażyści,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praktykanci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oraz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wolontariusze)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posiadały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odpowiednie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 xml:space="preserve">kwalifikacje do pracy z dziećmi oraz były dla nich bezpieczne. Aby sprawdzić powyższe, </w:t>
      </w:r>
      <w:r w:rsidRPr="007B204D">
        <w:rPr>
          <w:color w:val="313131"/>
        </w:rPr>
        <w:t>Załącznik Nr 1 do Załącznika do Zarządzenia Nr  5/2024 Dyrektora Przedszkola nr 8</w:t>
      </w:r>
    </w:p>
    <w:p w:rsidR="00A3454C" w:rsidRPr="007B204D" w:rsidRDefault="00A3454C" w:rsidP="00A3454C">
      <w:pPr>
        <w:pStyle w:val="Tekstpodstawowy"/>
        <w:spacing w:line="276" w:lineRule="auto"/>
        <w:ind w:right="17"/>
        <w:rPr>
          <w:color w:val="313131"/>
        </w:rPr>
      </w:pPr>
      <w:r w:rsidRPr="007B204D">
        <w:rPr>
          <w:color w:val="313131"/>
        </w:rPr>
        <w:t xml:space="preserve"> im. Czerwonego Kapturka w Wołominie z dnia 20 maja 2024 r.</w:t>
      </w:r>
    </w:p>
    <w:p w:rsidR="00A3454C" w:rsidRDefault="00A3454C" w:rsidP="00A3454C">
      <w:pPr>
        <w:pStyle w:val="Tekstpodstawowy"/>
        <w:spacing w:line="276" w:lineRule="auto"/>
        <w:ind w:right="17"/>
      </w:pPr>
      <w:r>
        <w:rPr>
          <w:color w:val="313131"/>
        </w:rPr>
        <w:t>w tym stosunek osoby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zatrudnianej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dzieci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podzielania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wartości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związanych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szacunkiem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wobec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nich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oraz przestrzegania</w:t>
      </w:r>
      <w:r>
        <w:rPr>
          <w:color w:val="313131"/>
          <w:spacing w:val="26"/>
        </w:rPr>
        <w:t xml:space="preserve"> </w:t>
      </w:r>
      <w:r>
        <w:rPr>
          <w:color w:val="313131"/>
        </w:rPr>
        <w:t>ich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praw,</w:t>
      </w:r>
      <w:r>
        <w:rPr>
          <w:color w:val="313131"/>
          <w:spacing w:val="26"/>
        </w:rPr>
        <w:t xml:space="preserve"> </w:t>
      </w:r>
      <w:r>
        <w:rPr>
          <w:color w:val="313131"/>
        </w:rPr>
        <w:t>placówka</w:t>
      </w:r>
      <w:r>
        <w:rPr>
          <w:color w:val="313131"/>
          <w:spacing w:val="28"/>
        </w:rPr>
        <w:t xml:space="preserve"> </w:t>
      </w:r>
      <w:r>
        <w:rPr>
          <w:color w:val="313131"/>
        </w:rPr>
        <w:t>może</w:t>
      </w:r>
      <w:r>
        <w:rPr>
          <w:color w:val="313131"/>
          <w:spacing w:val="26"/>
        </w:rPr>
        <w:t xml:space="preserve"> </w:t>
      </w:r>
      <w:r>
        <w:rPr>
          <w:color w:val="313131"/>
        </w:rPr>
        <w:t>żądać</w:t>
      </w:r>
      <w:r>
        <w:rPr>
          <w:color w:val="313131"/>
          <w:spacing w:val="25"/>
        </w:rPr>
        <w:t xml:space="preserve"> </w:t>
      </w:r>
      <w:r>
        <w:rPr>
          <w:color w:val="313131"/>
        </w:rPr>
        <w:t>danych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(w</w:t>
      </w:r>
      <w:r>
        <w:rPr>
          <w:color w:val="313131"/>
          <w:spacing w:val="26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25"/>
        </w:rPr>
        <w:t xml:space="preserve"> </w:t>
      </w:r>
      <w:r>
        <w:rPr>
          <w:color w:val="313131"/>
        </w:rPr>
        <w:t>dokumentów)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dotyczących:</w:t>
      </w:r>
    </w:p>
    <w:p w:rsidR="00A3454C" w:rsidRDefault="00A3454C" w:rsidP="00A3454C">
      <w:pPr>
        <w:pStyle w:val="Tekstpodstawowy"/>
        <w:numPr>
          <w:ilvl w:val="1"/>
          <w:numId w:val="14"/>
        </w:numPr>
        <w:tabs>
          <w:tab w:val="left" w:pos="248"/>
        </w:tabs>
        <w:ind w:left="248" w:hanging="228"/>
      </w:pPr>
      <w:r>
        <w:rPr>
          <w:color w:val="313131"/>
          <w:spacing w:val="-2"/>
        </w:rPr>
        <w:t>wykształcenia,</w:t>
      </w:r>
    </w:p>
    <w:p w:rsidR="00A3454C" w:rsidRDefault="00A3454C" w:rsidP="00A3454C">
      <w:pPr>
        <w:pStyle w:val="Tekstpodstawowy"/>
        <w:numPr>
          <w:ilvl w:val="1"/>
          <w:numId w:val="14"/>
        </w:numPr>
        <w:tabs>
          <w:tab w:val="left" w:pos="260"/>
        </w:tabs>
        <w:spacing w:before="45"/>
        <w:ind w:left="260" w:hanging="240"/>
      </w:pPr>
      <w:r>
        <w:rPr>
          <w:color w:val="313131"/>
        </w:rPr>
        <w:t>kwalifikacji</w:t>
      </w:r>
      <w:r>
        <w:rPr>
          <w:color w:val="313131"/>
          <w:spacing w:val="-6"/>
        </w:rPr>
        <w:t xml:space="preserve"> </w:t>
      </w:r>
      <w:r>
        <w:rPr>
          <w:color w:val="313131"/>
          <w:spacing w:val="-2"/>
        </w:rPr>
        <w:t>zawodowych,</w:t>
      </w:r>
    </w:p>
    <w:p w:rsidR="00A3454C" w:rsidRDefault="00A3454C" w:rsidP="00A3454C">
      <w:pPr>
        <w:pStyle w:val="Tekstpodstawowy"/>
        <w:numPr>
          <w:ilvl w:val="1"/>
          <w:numId w:val="14"/>
        </w:numPr>
        <w:tabs>
          <w:tab w:val="left" w:pos="234"/>
        </w:tabs>
        <w:spacing w:before="43"/>
        <w:ind w:left="234" w:hanging="214"/>
      </w:pPr>
      <w:r>
        <w:rPr>
          <w:color w:val="313131"/>
        </w:rPr>
        <w:t>przebiegu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dotychczasowego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zatrudnienia</w:t>
      </w:r>
      <w:r>
        <w:rPr>
          <w:color w:val="313131"/>
          <w:spacing w:val="-5"/>
        </w:rPr>
        <w:t xml:space="preserve"> </w:t>
      </w:r>
      <w:r>
        <w:rPr>
          <w:color w:val="313131"/>
          <w:spacing w:val="-2"/>
        </w:rPr>
        <w:t>kandydata/kandydatki.</w:t>
      </w:r>
    </w:p>
    <w:p w:rsidR="00A3454C" w:rsidRDefault="00A3454C" w:rsidP="00A3454C">
      <w:pPr>
        <w:pStyle w:val="Tekstpodstawowy"/>
        <w:spacing w:before="43" w:line="278" w:lineRule="auto"/>
      </w:pPr>
      <w:r>
        <w:rPr>
          <w:color w:val="313131"/>
        </w:rPr>
        <w:t>W każdym przypadku placówka musi posiadać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dane pozwalające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zidentyfikować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osobę przez nią zatrudnioną, niezależnie od podstawy zatrudnienia. Placówka powinna zatem znać:</w:t>
      </w:r>
    </w:p>
    <w:p w:rsidR="00A3454C" w:rsidRDefault="00A3454C" w:rsidP="00A3454C">
      <w:pPr>
        <w:pStyle w:val="Tekstpodstawowy"/>
        <w:numPr>
          <w:ilvl w:val="0"/>
          <w:numId w:val="15"/>
        </w:numPr>
        <w:tabs>
          <w:tab w:val="left" w:pos="248"/>
        </w:tabs>
        <w:spacing w:line="288" w:lineRule="exact"/>
        <w:ind w:left="248" w:hanging="228"/>
      </w:pPr>
      <w:r>
        <w:rPr>
          <w:color w:val="313131"/>
        </w:rPr>
        <w:t>imię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(imiona)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3"/>
        </w:rPr>
        <w:t xml:space="preserve"> </w:t>
      </w:r>
      <w:r>
        <w:rPr>
          <w:color w:val="313131"/>
          <w:spacing w:val="-2"/>
        </w:rPr>
        <w:t>nazwisko,</w:t>
      </w:r>
    </w:p>
    <w:p w:rsidR="00A3454C" w:rsidRDefault="00A3454C" w:rsidP="00A3454C">
      <w:pPr>
        <w:pStyle w:val="Tekstpodstawowy"/>
        <w:numPr>
          <w:ilvl w:val="0"/>
          <w:numId w:val="15"/>
        </w:numPr>
        <w:tabs>
          <w:tab w:val="left" w:pos="259"/>
        </w:tabs>
        <w:spacing w:before="45"/>
        <w:ind w:left="259" w:hanging="239"/>
      </w:pPr>
      <w:r>
        <w:rPr>
          <w:color w:val="313131"/>
        </w:rPr>
        <w:t>datę</w:t>
      </w:r>
      <w:r>
        <w:rPr>
          <w:color w:val="313131"/>
          <w:spacing w:val="-2"/>
        </w:rPr>
        <w:t xml:space="preserve"> urodzenia,</w:t>
      </w:r>
    </w:p>
    <w:p w:rsidR="00A3454C" w:rsidRDefault="00A3454C" w:rsidP="00A3454C">
      <w:pPr>
        <w:pStyle w:val="Tekstpodstawowy"/>
        <w:numPr>
          <w:ilvl w:val="0"/>
          <w:numId w:val="15"/>
        </w:numPr>
        <w:tabs>
          <w:tab w:val="left" w:pos="234"/>
        </w:tabs>
        <w:spacing w:before="43"/>
        <w:ind w:left="234" w:hanging="214"/>
      </w:pPr>
      <w:r>
        <w:rPr>
          <w:color w:val="313131"/>
        </w:rPr>
        <w:t>dane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kontaktowe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osoby</w:t>
      </w:r>
      <w:r>
        <w:rPr>
          <w:color w:val="313131"/>
          <w:spacing w:val="-3"/>
        </w:rPr>
        <w:t xml:space="preserve"> </w:t>
      </w:r>
      <w:r>
        <w:rPr>
          <w:color w:val="313131"/>
          <w:spacing w:val="-2"/>
        </w:rPr>
        <w:t>zatrudnianej.</w:t>
      </w:r>
    </w:p>
    <w:p w:rsidR="00A3454C" w:rsidRDefault="00A3454C" w:rsidP="00A3454C">
      <w:pPr>
        <w:pStyle w:val="Tekstpodstawowy"/>
        <w:spacing w:before="39" w:line="276" w:lineRule="auto"/>
        <w:ind w:right="20"/>
      </w:pPr>
      <w:r>
        <w:rPr>
          <w:color w:val="313131"/>
        </w:rPr>
        <w:t>2.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Poproś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kandydata/kandydatkę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referencje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poprzednich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miejsc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zatrudnienia. Placówka może prosić kandydata/kandydatkę o przedstawienie referencji od poprzedniego pracodawcy lub o podanie kontaktu do osoby, która takie referencje może wystawić. Podstawą dostarczenia referencji lub kontaktu do byłych pracodawców jest zgoda kandydata/kandydatki. Niepodanie takich danych w świetle obowiązujących przepisów nie powinno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rodzić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dla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tej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osoby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negatywnych konsekwencji w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postaci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np.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odmowy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zatrudnienia wyłącznie w oparciu o tę podstawę. Placówka nie może samodzielnie prowadzić tzw. screeningu</w:t>
      </w:r>
      <w:r>
        <w:rPr>
          <w:color w:val="313131"/>
          <w:spacing w:val="59"/>
        </w:rPr>
        <w:t xml:space="preserve"> </w:t>
      </w:r>
      <w:r>
        <w:rPr>
          <w:color w:val="313131"/>
        </w:rPr>
        <w:t>osób</w:t>
      </w:r>
      <w:r>
        <w:rPr>
          <w:color w:val="313131"/>
          <w:spacing w:val="59"/>
        </w:rPr>
        <w:t xml:space="preserve"> </w:t>
      </w:r>
      <w:r>
        <w:rPr>
          <w:color w:val="313131"/>
        </w:rPr>
        <w:t>ubiegających</w:t>
      </w:r>
      <w:r>
        <w:rPr>
          <w:color w:val="313131"/>
          <w:spacing w:val="61"/>
        </w:rPr>
        <w:t xml:space="preserve"> </w:t>
      </w:r>
      <w:r>
        <w:rPr>
          <w:color w:val="313131"/>
        </w:rPr>
        <w:t>się</w:t>
      </w:r>
      <w:r>
        <w:rPr>
          <w:color w:val="313131"/>
          <w:spacing w:val="61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pracę,</w:t>
      </w:r>
      <w:r>
        <w:rPr>
          <w:color w:val="313131"/>
          <w:spacing w:val="61"/>
        </w:rPr>
        <w:t xml:space="preserve"> </w:t>
      </w:r>
      <w:r>
        <w:rPr>
          <w:color w:val="313131"/>
        </w:rPr>
        <w:t>gdyż</w:t>
      </w:r>
      <w:r>
        <w:rPr>
          <w:color w:val="313131"/>
          <w:spacing w:val="61"/>
        </w:rPr>
        <w:t xml:space="preserve"> </w:t>
      </w:r>
      <w:r>
        <w:rPr>
          <w:color w:val="313131"/>
        </w:rPr>
        <w:t>ograniczają</w:t>
      </w:r>
      <w:r>
        <w:rPr>
          <w:color w:val="313131"/>
          <w:spacing w:val="59"/>
        </w:rPr>
        <w:t xml:space="preserve"> </w:t>
      </w:r>
      <w:r>
        <w:rPr>
          <w:color w:val="313131"/>
        </w:rPr>
        <w:t>ją</w:t>
      </w:r>
      <w:r>
        <w:rPr>
          <w:color w:val="313131"/>
          <w:spacing w:val="62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59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58"/>
        </w:rPr>
        <w:t xml:space="preserve"> </w:t>
      </w:r>
      <w:r>
        <w:rPr>
          <w:color w:val="313131"/>
        </w:rPr>
        <w:t>zakresie</w:t>
      </w:r>
      <w:r>
        <w:rPr>
          <w:color w:val="313131"/>
          <w:spacing w:val="59"/>
        </w:rPr>
        <w:t xml:space="preserve"> </w:t>
      </w:r>
      <w:r>
        <w:rPr>
          <w:color w:val="313131"/>
          <w:spacing w:val="-2"/>
        </w:rPr>
        <w:t>przepisy</w:t>
      </w:r>
    </w:p>
    <w:p w:rsidR="00A3454C" w:rsidRDefault="00A3454C" w:rsidP="00A3454C">
      <w:pPr>
        <w:pStyle w:val="Tekstpodstawowy"/>
      </w:pPr>
      <w:r>
        <w:rPr>
          <w:color w:val="313131"/>
        </w:rPr>
        <w:t>3. Pobierz</w:t>
      </w:r>
      <w:r>
        <w:rPr>
          <w:color w:val="313131"/>
          <w:spacing w:val="44"/>
        </w:rPr>
        <w:t xml:space="preserve"> </w:t>
      </w:r>
      <w:r>
        <w:rPr>
          <w:color w:val="313131"/>
        </w:rPr>
        <w:t>dane</w:t>
      </w:r>
      <w:r>
        <w:rPr>
          <w:color w:val="313131"/>
          <w:spacing w:val="42"/>
        </w:rPr>
        <w:t xml:space="preserve"> </w:t>
      </w:r>
      <w:r>
        <w:rPr>
          <w:color w:val="313131"/>
        </w:rPr>
        <w:t>osobowe</w:t>
      </w:r>
      <w:r>
        <w:rPr>
          <w:color w:val="313131"/>
          <w:spacing w:val="46"/>
        </w:rPr>
        <w:t xml:space="preserve"> </w:t>
      </w:r>
      <w:r>
        <w:rPr>
          <w:color w:val="313131"/>
        </w:rPr>
        <w:t>kandydata/kandydatki,</w:t>
      </w:r>
      <w:r>
        <w:rPr>
          <w:color w:val="313131"/>
          <w:spacing w:val="44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44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42"/>
        </w:rPr>
        <w:t xml:space="preserve"> </w:t>
      </w:r>
      <w:r>
        <w:rPr>
          <w:color w:val="313131"/>
        </w:rPr>
        <w:t>dane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potrzebne</w:t>
      </w:r>
      <w:r>
        <w:rPr>
          <w:color w:val="313131"/>
          <w:spacing w:val="43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43"/>
        </w:rPr>
        <w:t xml:space="preserve"> </w:t>
      </w:r>
      <w:r>
        <w:rPr>
          <w:color w:val="313131"/>
          <w:spacing w:val="-2"/>
        </w:rPr>
        <w:t xml:space="preserve">sprawdzenia jego/jej danych w </w:t>
      </w:r>
      <w:r>
        <w:rPr>
          <w:color w:val="313131"/>
        </w:rPr>
        <w:t xml:space="preserve"> Rejestrze Sprawców Przestępstw na Tle Seksualnym</w:t>
      </w:r>
    </w:p>
    <w:p w:rsidR="00A3454C" w:rsidRDefault="00A3454C" w:rsidP="00A3454C">
      <w:pPr>
        <w:pStyle w:val="Tekstpodstawowy"/>
      </w:pPr>
      <w:r>
        <w:rPr>
          <w:color w:val="313131"/>
        </w:rPr>
        <w:t>Pobierz</w:t>
      </w:r>
      <w:r>
        <w:rPr>
          <w:color w:val="313131"/>
          <w:spacing w:val="44"/>
        </w:rPr>
        <w:t xml:space="preserve"> </w:t>
      </w:r>
      <w:r>
        <w:rPr>
          <w:color w:val="313131"/>
        </w:rPr>
        <w:t>dane</w:t>
      </w:r>
      <w:r>
        <w:rPr>
          <w:color w:val="313131"/>
          <w:spacing w:val="42"/>
        </w:rPr>
        <w:t xml:space="preserve"> </w:t>
      </w:r>
      <w:r>
        <w:rPr>
          <w:color w:val="313131"/>
        </w:rPr>
        <w:t>osobowe</w:t>
      </w:r>
      <w:r>
        <w:rPr>
          <w:color w:val="313131"/>
          <w:spacing w:val="46"/>
        </w:rPr>
        <w:t xml:space="preserve"> </w:t>
      </w:r>
      <w:r>
        <w:rPr>
          <w:color w:val="313131"/>
        </w:rPr>
        <w:t>kandydata/kandydatki,</w:t>
      </w:r>
      <w:r>
        <w:rPr>
          <w:color w:val="313131"/>
          <w:spacing w:val="44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44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42"/>
        </w:rPr>
        <w:t xml:space="preserve"> </w:t>
      </w:r>
      <w:r>
        <w:rPr>
          <w:color w:val="313131"/>
        </w:rPr>
        <w:t>dane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potrzebne</w:t>
      </w:r>
      <w:r>
        <w:rPr>
          <w:color w:val="313131"/>
          <w:spacing w:val="43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43"/>
        </w:rPr>
        <w:t xml:space="preserve"> </w:t>
      </w:r>
      <w:r>
        <w:rPr>
          <w:color w:val="313131"/>
          <w:spacing w:val="-2"/>
        </w:rPr>
        <w:t>sprawdzenia</w:t>
      </w:r>
    </w:p>
    <w:p w:rsidR="00A3454C" w:rsidRDefault="00A3454C" w:rsidP="00A3454C">
      <w:pPr>
        <w:pStyle w:val="Tekstpodstawowy"/>
      </w:pPr>
      <w:r>
        <w:rPr>
          <w:color w:val="313131"/>
        </w:rPr>
        <w:t>Przed</w:t>
      </w:r>
      <w:r>
        <w:rPr>
          <w:color w:val="313131"/>
          <w:spacing w:val="2"/>
        </w:rPr>
        <w:t xml:space="preserve"> </w:t>
      </w:r>
      <w:r>
        <w:rPr>
          <w:color w:val="313131"/>
        </w:rPr>
        <w:t>dopuszczeniem</w:t>
      </w:r>
      <w:r>
        <w:rPr>
          <w:color w:val="313131"/>
          <w:spacing w:val="2"/>
        </w:rPr>
        <w:t xml:space="preserve"> </w:t>
      </w:r>
      <w:r>
        <w:rPr>
          <w:color w:val="313131"/>
        </w:rPr>
        <w:t>osoby</w:t>
      </w:r>
      <w:r>
        <w:rPr>
          <w:color w:val="313131"/>
          <w:spacing w:val="3"/>
        </w:rPr>
        <w:t xml:space="preserve"> </w:t>
      </w:r>
      <w:r>
        <w:rPr>
          <w:color w:val="313131"/>
        </w:rPr>
        <w:t>zatrudnianej</w:t>
      </w:r>
      <w:r>
        <w:rPr>
          <w:color w:val="313131"/>
          <w:spacing w:val="3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wykonywania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obowiązków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związanych</w:t>
      </w:r>
      <w:r>
        <w:rPr>
          <w:color w:val="313131"/>
          <w:spacing w:val="1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5"/>
        </w:rPr>
        <w:t xml:space="preserve"> </w:t>
      </w:r>
      <w:r>
        <w:rPr>
          <w:color w:val="313131"/>
          <w:spacing w:val="-2"/>
        </w:rPr>
        <w:t>opieką</w:t>
      </w:r>
    </w:p>
    <w:p w:rsidR="00A3454C" w:rsidRDefault="00A3454C" w:rsidP="00A3454C">
      <w:pPr>
        <w:pStyle w:val="Tekstpodstawowy"/>
        <w:tabs>
          <w:tab w:val="left" w:pos="1926"/>
          <w:tab w:val="left" w:pos="3380"/>
          <w:tab w:val="left" w:pos="4205"/>
          <w:tab w:val="left" w:pos="5658"/>
          <w:tab w:val="left" w:pos="7046"/>
        </w:tabs>
      </w:pPr>
      <w:r>
        <w:rPr>
          <w:color w:val="313131"/>
        </w:rPr>
        <w:t>nad małoletnimi placówka jest zobowiązana sprawdzić osobę zatrudnianą w Rejestrze Sprawców Przestępstw na Tle Seksualnym – rejestr z dostępem ograniczonym oraz Rejestr osób w stosunku do których Państwowa Komisja do spraw przeciwdziałania wykorzystaniu seksualnemu małoletnich poniżej lat 15 wydała postanowienie o wpisie w Rejestrze. Rejestr dostępny</w:t>
      </w:r>
      <w:r>
        <w:rPr>
          <w:color w:val="313131"/>
          <w:spacing w:val="31"/>
        </w:rPr>
        <w:t xml:space="preserve"> </w:t>
      </w:r>
      <w:r>
        <w:rPr>
          <w:color w:val="313131"/>
        </w:rPr>
        <w:t>jest</w:t>
      </w:r>
      <w:r>
        <w:rPr>
          <w:color w:val="313131"/>
          <w:spacing w:val="33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32"/>
        </w:rPr>
        <w:t xml:space="preserve"> </w:t>
      </w:r>
      <w:r>
        <w:rPr>
          <w:color w:val="313131"/>
        </w:rPr>
        <w:t>stronie:</w:t>
      </w:r>
      <w:r>
        <w:rPr>
          <w:color w:val="313131"/>
          <w:spacing w:val="32"/>
        </w:rPr>
        <w:t xml:space="preserve"> </w:t>
      </w:r>
      <w:r>
        <w:rPr>
          <w:color w:val="313131"/>
        </w:rPr>
        <w:t>rps.ms.gov.pl.</w:t>
      </w:r>
      <w:r>
        <w:rPr>
          <w:color w:val="313131"/>
          <w:spacing w:val="31"/>
        </w:rPr>
        <w:t xml:space="preserve"> </w:t>
      </w:r>
      <w:r>
        <w:rPr>
          <w:color w:val="313131"/>
        </w:rPr>
        <w:t>By</w:t>
      </w:r>
      <w:r>
        <w:rPr>
          <w:color w:val="313131"/>
          <w:spacing w:val="31"/>
        </w:rPr>
        <w:t xml:space="preserve"> </w:t>
      </w:r>
      <w:r>
        <w:rPr>
          <w:color w:val="313131"/>
        </w:rPr>
        <w:t>móc</w:t>
      </w:r>
      <w:r>
        <w:rPr>
          <w:color w:val="313131"/>
          <w:spacing w:val="33"/>
        </w:rPr>
        <w:t xml:space="preserve"> </w:t>
      </w:r>
      <w:r>
        <w:rPr>
          <w:color w:val="313131"/>
        </w:rPr>
        <w:t>uzyskać</w:t>
      </w:r>
      <w:r>
        <w:rPr>
          <w:color w:val="313131"/>
          <w:spacing w:val="31"/>
        </w:rPr>
        <w:t xml:space="preserve"> </w:t>
      </w:r>
      <w:r>
        <w:rPr>
          <w:color w:val="313131"/>
        </w:rPr>
        <w:t>informacje</w:t>
      </w:r>
      <w:r>
        <w:rPr>
          <w:color w:val="313131"/>
          <w:spacing w:val="3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33"/>
        </w:rPr>
        <w:t xml:space="preserve"> </w:t>
      </w:r>
      <w:r>
        <w:rPr>
          <w:color w:val="313131"/>
        </w:rPr>
        <w:t>rejestru</w:t>
      </w:r>
      <w:r>
        <w:rPr>
          <w:color w:val="313131"/>
          <w:spacing w:val="3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33"/>
        </w:rPr>
        <w:t xml:space="preserve"> </w:t>
      </w:r>
      <w:r>
        <w:rPr>
          <w:color w:val="313131"/>
        </w:rPr>
        <w:t>dostępem</w:t>
      </w:r>
      <w:r w:rsidRPr="00A3454C">
        <w:rPr>
          <w:color w:val="313131"/>
          <w:spacing w:val="-2"/>
        </w:rPr>
        <w:t xml:space="preserve"> </w:t>
      </w:r>
      <w:r>
        <w:rPr>
          <w:color w:val="313131"/>
          <w:spacing w:val="-2"/>
        </w:rPr>
        <w:t>ograniczonym,</w:t>
      </w:r>
      <w:r>
        <w:rPr>
          <w:color w:val="313131"/>
        </w:rPr>
        <w:tab/>
      </w:r>
      <w:r>
        <w:rPr>
          <w:color w:val="313131"/>
          <w:spacing w:val="-2"/>
        </w:rPr>
        <w:t>konieczne</w:t>
      </w:r>
      <w:r>
        <w:rPr>
          <w:color w:val="313131"/>
        </w:rPr>
        <w:tab/>
      </w:r>
      <w:r>
        <w:rPr>
          <w:color w:val="313131"/>
          <w:spacing w:val="-4"/>
        </w:rPr>
        <w:t>jest</w:t>
      </w:r>
      <w:r>
        <w:rPr>
          <w:color w:val="313131"/>
        </w:rPr>
        <w:tab/>
      </w:r>
      <w:r>
        <w:rPr>
          <w:color w:val="313131"/>
          <w:spacing w:val="-2"/>
        </w:rPr>
        <w:t>uprzednie</w:t>
      </w:r>
      <w:r>
        <w:rPr>
          <w:color w:val="313131"/>
        </w:rPr>
        <w:tab/>
      </w:r>
      <w:r>
        <w:rPr>
          <w:color w:val="313131"/>
          <w:spacing w:val="-2"/>
        </w:rPr>
        <w:t>założenie</w:t>
      </w:r>
      <w:r>
        <w:rPr>
          <w:color w:val="313131"/>
        </w:rPr>
        <w:tab/>
      </w:r>
      <w:r>
        <w:rPr>
          <w:color w:val="313131"/>
          <w:spacing w:val="-2"/>
        </w:rPr>
        <w:t>profilu placówki.</w:t>
      </w:r>
    </w:p>
    <w:p w:rsidR="00A3454C" w:rsidRDefault="00A3454C" w:rsidP="00A3454C">
      <w:pPr>
        <w:pStyle w:val="Tekstpodstawowy"/>
        <w:tabs>
          <w:tab w:val="left" w:pos="619"/>
          <w:tab w:val="left" w:pos="1813"/>
          <w:tab w:val="left" w:pos="2629"/>
          <w:tab w:val="left" w:pos="3025"/>
          <w:tab w:val="left" w:pos="4152"/>
          <w:tab w:val="left" w:pos="5478"/>
          <w:tab w:val="left" w:pos="6763"/>
          <w:tab w:val="left" w:pos="8385"/>
        </w:tabs>
      </w:pPr>
      <w:r>
        <w:rPr>
          <w:color w:val="313131"/>
          <w:spacing w:val="-5"/>
        </w:rPr>
        <w:t>Aby</w:t>
      </w:r>
      <w:r>
        <w:rPr>
          <w:color w:val="313131"/>
        </w:rPr>
        <w:tab/>
      </w:r>
      <w:r>
        <w:rPr>
          <w:color w:val="313131"/>
          <w:spacing w:val="-2"/>
        </w:rPr>
        <w:t>sprawdzić</w:t>
      </w:r>
      <w:r>
        <w:rPr>
          <w:color w:val="313131"/>
        </w:rPr>
        <w:tab/>
      </w:r>
      <w:r>
        <w:rPr>
          <w:color w:val="313131"/>
          <w:spacing w:val="-4"/>
        </w:rPr>
        <w:t>osobę</w:t>
      </w:r>
      <w:r>
        <w:rPr>
          <w:color w:val="313131"/>
        </w:rPr>
        <w:tab/>
      </w:r>
      <w:r>
        <w:rPr>
          <w:color w:val="313131"/>
          <w:spacing w:val="-10"/>
        </w:rPr>
        <w:t>w</w:t>
      </w:r>
      <w:r>
        <w:rPr>
          <w:color w:val="313131"/>
        </w:rPr>
        <w:tab/>
      </w:r>
      <w:r>
        <w:rPr>
          <w:color w:val="313131"/>
          <w:spacing w:val="-2"/>
        </w:rPr>
        <w:t>Rejestrze</w:t>
      </w:r>
      <w:r>
        <w:rPr>
          <w:color w:val="313131"/>
        </w:rPr>
        <w:tab/>
      </w:r>
      <w:r>
        <w:rPr>
          <w:color w:val="313131"/>
          <w:spacing w:val="-2"/>
        </w:rPr>
        <w:t>organizacja</w:t>
      </w:r>
      <w:r>
        <w:rPr>
          <w:color w:val="313131"/>
        </w:rPr>
        <w:tab/>
      </w:r>
      <w:r>
        <w:rPr>
          <w:color w:val="313131"/>
          <w:spacing w:val="-2"/>
        </w:rPr>
        <w:t>potrzebuje</w:t>
      </w:r>
      <w:r>
        <w:rPr>
          <w:color w:val="313131"/>
        </w:rPr>
        <w:tab/>
      </w:r>
      <w:r>
        <w:rPr>
          <w:color w:val="313131"/>
          <w:spacing w:val="-2"/>
        </w:rPr>
        <w:t>następujących</w:t>
      </w:r>
      <w:r>
        <w:rPr>
          <w:color w:val="313131"/>
        </w:rPr>
        <w:tab/>
      </w:r>
      <w:r>
        <w:rPr>
          <w:color w:val="313131"/>
          <w:spacing w:val="-2"/>
        </w:rPr>
        <w:t>danych</w:t>
      </w:r>
    </w:p>
    <w:p w:rsidR="00A3454C" w:rsidRDefault="00A3454C" w:rsidP="00A3454C">
      <w:pPr>
        <w:pStyle w:val="Tekstpodstawowy"/>
        <w:spacing w:before="43"/>
      </w:pPr>
      <w:r>
        <w:rPr>
          <w:color w:val="313131"/>
          <w:spacing w:val="-2"/>
        </w:rPr>
        <w:lastRenderedPageBreak/>
        <w:t>kandydata/kandydatki:</w:t>
      </w:r>
    </w:p>
    <w:p w:rsidR="00A3454C" w:rsidRDefault="00A3454C" w:rsidP="00A3454C">
      <w:pPr>
        <w:pStyle w:val="Tekstpodstawowy"/>
        <w:numPr>
          <w:ilvl w:val="0"/>
          <w:numId w:val="16"/>
        </w:numPr>
        <w:tabs>
          <w:tab w:val="left" w:pos="248"/>
        </w:tabs>
        <w:spacing w:before="43"/>
        <w:ind w:left="248" w:hanging="228"/>
      </w:pPr>
      <w:r>
        <w:rPr>
          <w:color w:val="313131"/>
        </w:rPr>
        <w:t>imię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2"/>
        </w:rPr>
        <w:t xml:space="preserve"> nazwisko,</w:t>
      </w:r>
    </w:p>
    <w:p w:rsidR="00A3454C" w:rsidRDefault="00A3454C" w:rsidP="00A3454C">
      <w:pPr>
        <w:pStyle w:val="Tekstpodstawowy"/>
        <w:numPr>
          <w:ilvl w:val="0"/>
          <w:numId w:val="16"/>
        </w:numPr>
        <w:tabs>
          <w:tab w:val="left" w:pos="259"/>
        </w:tabs>
        <w:spacing w:before="46"/>
        <w:ind w:left="259" w:hanging="239"/>
      </w:pPr>
      <w:r>
        <w:rPr>
          <w:color w:val="313131"/>
        </w:rPr>
        <w:t>data</w:t>
      </w:r>
      <w:r>
        <w:rPr>
          <w:color w:val="313131"/>
          <w:spacing w:val="-4"/>
        </w:rPr>
        <w:t xml:space="preserve"> </w:t>
      </w:r>
      <w:r>
        <w:rPr>
          <w:color w:val="313131"/>
          <w:spacing w:val="-2"/>
        </w:rPr>
        <w:t>urodzenia,</w:t>
      </w:r>
    </w:p>
    <w:p w:rsidR="00A3454C" w:rsidRDefault="00A3454C" w:rsidP="00A3454C">
      <w:pPr>
        <w:pStyle w:val="Tekstpodstawowy"/>
        <w:numPr>
          <w:ilvl w:val="0"/>
          <w:numId w:val="16"/>
        </w:numPr>
        <w:tabs>
          <w:tab w:val="left" w:pos="234"/>
        </w:tabs>
        <w:spacing w:line="264" w:lineRule="exact"/>
      </w:pPr>
      <w:r>
        <w:rPr>
          <w:color w:val="313131"/>
          <w:spacing w:val="-2"/>
        </w:rPr>
        <w:t>pesel,</w:t>
      </w:r>
    </w:p>
    <w:p w:rsidR="00A3454C" w:rsidRDefault="00A3454C" w:rsidP="00A3454C">
      <w:pPr>
        <w:pStyle w:val="Tekstpodstawowy"/>
        <w:numPr>
          <w:ilvl w:val="0"/>
          <w:numId w:val="16"/>
        </w:numPr>
        <w:tabs>
          <w:tab w:val="left" w:pos="259"/>
        </w:tabs>
        <w:spacing w:before="46"/>
      </w:pPr>
      <w:r>
        <w:rPr>
          <w:color w:val="313131"/>
        </w:rPr>
        <w:t>nazwisko</w:t>
      </w:r>
      <w:r>
        <w:rPr>
          <w:color w:val="313131"/>
          <w:spacing w:val="-7"/>
        </w:rPr>
        <w:t xml:space="preserve"> </w:t>
      </w:r>
      <w:r>
        <w:rPr>
          <w:color w:val="313131"/>
          <w:spacing w:val="-2"/>
        </w:rPr>
        <w:t>rodowe,</w:t>
      </w:r>
    </w:p>
    <w:p w:rsidR="00A3454C" w:rsidRDefault="00A3454C" w:rsidP="00A3454C">
      <w:pPr>
        <w:pStyle w:val="Tekstpodstawowy"/>
        <w:numPr>
          <w:ilvl w:val="0"/>
          <w:numId w:val="16"/>
        </w:numPr>
        <w:tabs>
          <w:tab w:val="left" w:pos="253"/>
        </w:tabs>
        <w:spacing w:before="43"/>
      </w:pPr>
      <w:r>
        <w:rPr>
          <w:color w:val="313131"/>
        </w:rPr>
        <w:t>imię</w:t>
      </w:r>
      <w:r>
        <w:rPr>
          <w:color w:val="313131"/>
          <w:spacing w:val="1"/>
        </w:rPr>
        <w:t xml:space="preserve"> </w:t>
      </w:r>
      <w:r>
        <w:rPr>
          <w:color w:val="313131"/>
          <w:spacing w:val="-2"/>
        </w:rPr>
        <w:t>ojca,</w:t>
      </w:r>
    </w:p>
    <w:p w:rsidR="00A3454C" w:rsidRPr="00A3454C" w:rsidRDefault="00A3454C" w:rsidP="00A3454C">
      <w:pPr>
        <w:pStyle w:val="Tekstpodstawowy"/>
        <w:numPr>
          <w:ilvl w:val="0"/>
          <w:numId w:val="16"/>
        </w:numPr>
        <w:tabs>
          <w:tab w:val="left" w:pos="207"/>
        </w:tabs>
        <w:spacing w:before="45"/>
      </w:pPr>
      <w:r>
        <w:rPr>
          <w:color w:val="313131"/>
        </w:rPr>
        <w:t>imię</w:t>
      </w:r>
      <w:r>
        <w:rPr>
          <w:color w:val="313131"/>
          <w:spacing w:val="-3"/>
        </w:rPr>
        <w:t xml:space="preserve"> </w:t>
      </w:r>
      <w:r>
        <w:rPr>
          <w:color w:val="313131"/>
          <w:spacing w:val="-2"/>
        </w:rPr>
        <w:t>matki.</w:t>
      </w:r>
    </w:p>
    <w:p w:rsidR="00A3454C" w:rsidRDefault="00A3454C" w:rsidP="00A3454C">
      <w:pPr>
        <w:pStyle w:val="Tekstpodstawowy"/>
        <w:tabs>
          <w:tab w:val="left" w:pos="207"/>
        </w:tabs>
        <w:spacing w:before="45"/>
        <w:ind w:left="249"/>
      </w:pPr>
    </w:p>
    <w:p w:rsidR="00A3454C" w:rsidRDefault="00A3454C" w:rsidP="00A3454C">
      <w:pPr>
        <w:pStyle w:val="Tekstpodstawowy"/>
        <w:spacing w:before="38"/>
        <w:ind w:right="18"/>
      </w:pPr>
      <w:r>
        <w:t>Wydruk z Rejestru należy przechowywać w aktach osobowych pracownika lub analogicznej</w:t>
      </w:r>
    </w:p>
    <w:p w:rsidR="00A3454C" w:rsidRDefault="00A3454C" w:rsidP="00A3454C">
      <w:pPr>
        <w:pStyle w:val="Tekstpodstawowy"/>
        <w:spacing w:before="38" w:line="276" w:lineRule="auto"/>
        <w:ind w:right="18"/>
      </w:pPr>
      <w:r>
        <w:t>dokumentacji</w:t>
      </w:r>
      <w:r>
        <w:tab/>
        <w:t>dotyczącej</w:t>
      </w:r>
      <w:r>
        <w:tab/>
        <w:t>wolontariusza/osoby</w:t>
      </w:r>
      <w:r>
        <w:tab/>
        <w:t>zatrudnionej</w:t>
      </w:r>
      <w:r>
        <w:tab/>
        <w:t>w</w:t>
      </w:r>
      <w:r>
        <w:tab/>
        <w:t>oparciu</w:t>
      </w:r>
      <w:r>
        <w:tab/>
        <w:t>o umowę cywilnoprawną.</w:t>
      </w:r>
    </w:p>
    <w:p w:rsidR="00A3454C" w:rsidRDefault="00A3454C" w:rsidP="00A3454C">
      <w:pPr>
        <w:pStyle w:val="Tekstpodstawowy"/>
      </w:pPr>
      <w:r>
        <w:rPr>
          <w:color w:val="313131"/>
        </w:rPr>
        <w:t>.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Pobierz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od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kandydata/kandydatki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informację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Krajowego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Rejestru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Karnego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-8"/>
        </w:rPr>
        <w:t xml:space="preserve"> </w:t>
      </w:r>
      <w:r>
        <w:rPr>
          <w:color w:val="313131"/>
          <w:spacing w:val="-2"/>
        </w:rPr>
        <w:t>niekaralności</w:t>
      </w:r>
    </w:p>
    <w:p w:rsidR="00A3454C" w:rsidRDefault="00A3454C" w:rsidP="00A3454C">
      <w:pPr>
        <w:pStyle w:val="Tekstpodstawowy"/>
        <w:spacing w:before="39" w:line="276" w:lineRule="auto"/>
        <w:ind w:right="17"/>
      </w:pPr>
      <w:r>
        <w:rPr>
          <w:color w:val="313131"/>
        </w:rPr>
        <w:t>w zakresie przestępstw określonych w rozdziale XIX i XXV Kodeksu karnego, w art. 189a i art. 207 Kodeksu karnego oraz w ustawie z dnia 29 lipca 2005 r. o przeciwdziałaniu narkomanii (Dz.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U.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2023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r.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poz.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172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oraz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2022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r.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poz.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2600),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lub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za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odpowiadające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tym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przestępstwom czyny zabronione określone w przepisach prawa obcego.</w:t>
      </w:r>
    </w:p>
    <w:p w:rsidR="00A3454C" w:rsidRDefault="00A3454C" w:rsidP="00A3454C">
      <w:pPr>
        <w:pStyle w:val="Tekstpodstawowy"/>
        <w:spacing w:before="38" w:line="276" w:lineRule="auto"/>
        <w:ind w:right="18"/>
      </w:pPr>
    </w:p>
    <w:p w:rsidR="00A3454C" w:rsidRDefault="00A3454C" w:rsidP="00A3454C">
      <w:pPr>
        <w:pStyle w:val="Tekstpodstawowy"/>
      </w:pPr>
      <w:r>
        <w:rPr>
          <w:color w:val="313131"/>
        </w:rPr>
        <w:t>Jeżeli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osoba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posiada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obywatelstwo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inne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niż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polskie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wówczas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powinna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przedłożyć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Ci</w:t>
      </w:r>
      <w:r>
        <w:rPr>
          <w:color w:val="313131"/>
          <w:spacing w:val="-12"/>
        </w:rPr>
        <w:t xml:space="preserve"> </w:t>
      </w:r>
      <w:r>
        <w:rPr>
          <w:color w:val="313131"/>
          <w:spacing w:val="-2"/>
        </w:rPr>
        <w:t>również</w:t>
      </w:r>
    </w:p>
    <w:p w:rsidR="00A3454C" w:rsidRDefault="00A3454C" w:rsidP="00A3454C">
      <w:pPr>
        <w:pStyle w:val="Tekstpodstawowy"/>
        <w:spacing w:before="8" w:line="330" w:lineRule="atLeast"/>
        <w:ind w:right="17"/>
      </w:pPr>
      <w:r>
        <w:rPr>
          <w:color w:val="313131"/>
        </w:rPr>
        <w:t xml:space="preserve">informację z rejestru karnego państwa obywatelstwa uzyskiwaną do celów działalności zawodowej lub </w:t>
      </w:r>
      <w:proofErr w:type="spellStart"/>
      <w:r>
        <w:rPr>
          <w:color w:val="313131"/>
        </w:rPr>
        <w:t>wolontariackiej</w:t>
      </w:r>
      <w:proofErr w:type="spellEnd"/>
      <w:r>
        <w:rPr>
          <w:color w:val="313131"/>
        </w:rPr>
        <w:t xml:space="preserve"> związanej z kontaktami z dziećmi, bądź informację z rejestru karnego,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jeżeli</w:t>
      </w:r>
      <w:r>
        <w:rPr>
          <w:color w:val="313131"/>
          <w:spacing w:val="36"/>
        </w:rPr>
        <w:t xml:space="preserve"> </w:t>
      </w:r>
      <w:r>
        <w:rPr>
          <w:color w:val="313131"/>
        </w:rPr>
        <w:t>prawo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tego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państwa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36"/>
        </w:rPr>
        <w:t xml:space="preserve"> </w:t>
      </w:r>
      <w:r>
        <w:rPr>
          <w:color w:val="313131"/>
        </w:rPr>
        <w:t>przewiduje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wydawania</w:t>
      </w:r>
      <w:r>
        <w:rPr>
          <w:color w:val="313131"/>
          <w:spacing w:val="36"/>
        </w:rPr>
        <w:t xml:space="preserve"> </w:t>
      </w:r>
      <w:r>
        <w:rPr>
          <w:color w:val="313131"/>
        </w:rPr>
        <w:t>informacji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dla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w/w</w:t>
      </w:r>
      <w:r>
        <w:rPr>
          <w:color w:val="313131"/>
          <w:spacing w:val="37"/>
        </w:rPr>
        <w:t xml:space="preserve"> </w:t>
      </w:r>
      <w:r>
        <w:rPr>
          <w:color w:val="313131"/>
        </w:rPr>
        <w:t>celów</w:t>
      </w:r>
    </w:p>
    <w:p w:rsidR="00A3454C" w:rsidRDefault="00A3454C" w:rsidP="00A3454C">
      <w:pPr>
        <w:pStyle w:val="Tekstpodstawowy"/>
      </w:pPr>
      <w:r>
        <w:rPr>
          <w:color w:val="313131"/>
        </w:rPr>
        <w:t>Pobierz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od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kandydata/kandydatki</w:t>
      </w:r>
      <w:r>
        <w:rPr>
          <w:color w:val="313131"/>
          <w:spacing w:val="26"/>
        </w:rPr>
        <w:t xml:space="preserve"> </w:t>
      </w:r>
      <w:r>
        <w:rPr>
          <w:color w:val="313131"/>
        </w:rPr>
        <w:t>oświadczenie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państwie/ach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zamieszkiwania</w:t>
      </w:r>
      <w:r>
        <w:rPr>
          <w:color w:val="313131"/>
          <w:spacing w:val="26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26"/>
        </w:rPr>
        <w:t xml:space="preserve"> </w:t>
      </w:r>
      <w:r>
        <w:rPr>
          <w:color w:val="313131"/>
          <w:spacing w:val="-2"/>
        </w:rPr>
        <w:t>ciągu</w:t>
      </w:r>
    </w:p>
    <w:p w:rsidR="00A3454C" w:rsidRDefault="00A3454C" w:rsidP="00A3454C">
      <w:pPr>
        <w:pStyle w:val="Tekstpodstawowy"/>
        <w:spacing w:before="1" w:line="338" w:lineRule="exact"/>
      </w:pPr>
      <w:r>
        <w:rPr>
          <w:color w:val="313131"/>
        </w:rPr>
        <w:t>ostatnich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20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lat,</w:t>
      </w:r>
      <w:r>
        <w:rPr>
          <w:color w:val="313131"/>
          <w:spacing w:val="39"/>
        </w:rPr>
        <w:t xml:space="preserve"> </w:t>
      </w:r>
      <w:r>
        <w:rPr>
          <w:color w:val="313131"/>
        </w:rPr>
        <w:t>innych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niż</w:t>
      </w:r>
      <w:r>
        <w:rPr>
          <w:color w:val="313131"/>
          <w:spacing w:val="38"/>
        </w:rPr>
        <w:t xml:space="preserve"> </w:t>
      </w:r>
      <w:r>
        <w:rPr>
          <w:color w:val="313131"/>
        </w:rPr>
        <w:t>Rzeczypospolita</w:t>
      </w:r>
      <w:r>
        <w:rPr>
          <w:color w:val="313131"/>
          <w:spacing w:val="37"/>
        </w:rPr>
        <w:t xml:space="preserve"> </w:t>
      </w:r>
      <w:r>
        <w:rPr>
          <w:color w:val="313131"/>
        </w:rPr>
        <w:t>Polska</w:t>
      </w:r>
      <w:r>
        <w:rPr>
          <w:color w:val="313131"/>
          <w:spacing w:val="39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39"/>
        </w:rPr>
        <w:t xml:space="preserve"> </w:t>
      </w:r>
      <w:r>
        <w:rPr>
          <w:color w:val="313131"/>
        </w:rPr>
        <w:t>państwo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obywatelstwa,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złożone</w:t>
      </w:r>
      <w:r>
        <w:rPr>
          <w:color w:val="313131"/>
          <w:spacing w:val="37"/>
        </w:rPr>
        <w:t xml:space="preserve"> </w:t>
      </w:r>
      <w:r>
        <w:rPr>
          <w:color w:val="313131"/>
        </w:rPr>
        <w:t>pod rygorem odpowiedzialności karnej.</w:t>
      </w:r>
    </w:p>
    <w:p w:rsidR="00A3454C" w:rsidRDefault="00A3454C" w:rsidP="00A3454C">
      <w:pPr>
        <w:pStyle w:val="Tekstpodstawowy"/>
      </w:pPr>
      <w:r>
        <w:rPr>
          <w:color w:val="313131"/>
        </w:rPr>
        <w:t>7.</w:t>
      </w:r>
      <w:r>
        <w:rPr>
          <w:color w:val="313131"/>
          <w:spacing w:val="57"/>
        </w:rPr>
        <w:t xml:space="preserve"> </w:t>
      </w:r>
      <w:r>
        <w:rPr>
          <w:color w:val="313131"/>
        </w:rPr>
        <w:t>Jeżeli</w:t>
      </w:r>
      <w:r>
        <w:rPr>
          <w:color w:val="313131"/>
          <w:spacing w:val="58"/>
        </w:rPr>
        <w:t xml:space="preserve"> </w:t>
      </w:r>
      <w:r>
        <w:rPr>
          <w:color w:val="313131"/>
        </w:rPr>
        <w:t>prawo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państwa,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którego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ma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być</w:t>
      </w:r>
      <w:r>
        <w:rPr>
          <w:color w:val="313131"/>
          <w:spacing w:val="58"/>
        </w:rPr>
        <w:t xml:space="preserve"> </w:t>
      </w:r>
      <w:r>
        <w:rPr>
          <w:color w:val="313131"/>
        </w:rPr>
        <w:t>przedłożona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informacja</w:t>
      </w:r>
      <w:r>
        <w:rPr>
          <w:color w:val="313131"/>
          <w:spacing w:val="57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niekaralności</w:t>
      </w:r>
      <w:r>
        <w:rPr>
          <w:color w:val="313131"/>
          <w:spacing w:val="60"/>
        </w:rPr>
        <w:t xml:space="preserve"> </w:t>
      </w:r>
      <w:r>
        <w:rPr>
          <w:color w:val="313131"/>
          <w:spacing w:val="-5"/>
        </w:rPr>
        <w:t>nie</w:t>
      </w:r>
    </w:p>
    <w:p w:rsidR="00A3454C" w:rsidRDefault="00A3454C" w:rsidP="00A3454C">
      <w:pPr>
        <w:pStyle w:val="Tekstpodstawowy"/>
        <w:spacing w:before="38" w:line="276" w:lineRule="auto"/>
        <w:ind w:right="17"/>
      </w:pPr>
      <w:r>
        <w:rPr>
          <w:color w:val="313131"/>
        </w:rPr>
        <w:t>przewiduje wydawania takiej informacji lub nie prowadzi rejestru karnego, wówczas kandydat/kandydatka składa pod rygorem odpowiedzialności karnej oświadczenie o tym fakcie wraz z oświadczeniem, że nie była prawomocnie skazana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uprawnionego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organu lub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ustawy, stosowania się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do zakazu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zajmowania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wszelkich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lub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określonych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stanowisk,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wykonywania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wszelkich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lub</w:t>
      </w:r>
    </w:p>
    <w:p w:rsidR="00A7318A" w:rsidRDefault="00A7318A" w:rsidP="00A7318A">
      <w:pPr>
        <w:jc w:val="center"/>
        <w:rPr>
          <w:b/>
          <w:sz w:val="48"/>
          <w:szCs w:val="48"/>
        </w:rPr>
      </w:pPr>
    </w:p>
    <w:p w:rsidR="00A3454C" w:rsidRDefault="00A3454C" w:rsidP="00A3454C">
      <w:pPr>
        <w:pStyle w:val="Tekstpodstawowy"/>
      </w:pPr>
      <w:r>
        <w:rPr>
          <w:color w:val="313131"/>
        </w:rPr>
        <w:t>7.</w:t>
      </w:r>
      <w:r>
        <w:rPr>
          <w:color w:val="313131"/>
          <w:spacing w:val="57"/>
        </w:rPr>
        <w:t xml:space="preserve"> </w:t>
      </w:r>
      <w:r>
        <w:rPr>
          <w:color w:val="313131"/>
        </w:rPr>
        <w:t>Jeżeli</w:t>
      </w:r>
      <w:r>
        <w:rPr>
          <w:color w:val="313131"/>
          <w:spacing w:val="58"/>
        </w:rPr>
        <w:t xml:space="preserve"> </w:t>
      </w:r>
      <w:r>
        <w:rPr>
          <w:color w:val="313131"/>
        </w:rPr>
        <w:t>prawo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państwa,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którego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ma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być</w:t>
      </w:r>
      <w:r>
        <w:rPr>
          <w:color w:val="313131"/>
          <w:spacing w:val="58"/>
        </w:rPr>
        <w:t xml:space="preserve"> </w:t>
      </w:r>
      <w:r>
        <w:rPr>
          <w:color w:val="313131"/>
        </w:rPr>
        <w:t>przedłożona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informacja</w:t>
      </w:r>
      <w:r>
        <w:rPr>
          <w:color w:val="313131"/>
          <w:spacing w:val="57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60"/>
        </w:rPr>
        <w:t xml:space="preserve"> </w:t>
      </w:r>
      <w:r>
        <w:rPr>
          <w:color w:val="313131"/>
        </w:rPr>
        <w:t>niekaralności</w:t>
      </w:r>
      <w:r>
        <w:rPr>
          <w:color w:val="313131"/>
          <w:spacing w:val="60"/>
        </w:rPr>
        <w:t xml:space="preserve"> </w:t>
      </w:r>
      <w:r>
        <w:rPr>
          <w:color w:val="313131"/>
          <w:spacing w:val="-5"/>
        </w:rPr>
        <w:t>nie</w:t>
      </w:r>
    </w:p>
    <w:p w:rsidR="008338CD" w:rsidRDefault="00A3454C" w:rsidP="008338CD">
      <w:pPr>
        <w:pStyle w:val="Tekstpodstawowy"/>
        <w:spacing w:before="38"/>
        <w:ind w:right="17"/>
      </w:pPr>
      <w:r>
        <w:rPr>
          <w:color w:val="313131"/>
        </w:rPr>
        <w:t xml:space="preserve">przewiduje wydawania takiej informacji lub nie prowadzi rejestru karnego, wówczas kandydat/kandydatka składa pod rygorem odpowiedzialności karnej oświadczenie o tym fakcie wraz z oświadczeniem, że nie była prawomocnie skazana w tym państwie za czyny zabronione odpowiadające przestępstwom określonym w rozdziale XIX i XXV Kodeksu karnego, w art. 189a i art. 207 Kodeksu karnego oraz w ustawie z dnia 29 lipca 2005 r. o </w:t>
      </w:r>
      <w:r>
        <w:rPr>
          <w:color w:val="313131"/>
        </w:rPr>
        <w:lastRenderedPageBreak/>
        <w:t>przeciwdziałaniu narkomanii oraz nie wydano wobec niej innego orzeczenia, w którym stwierdzono, iż dopuściła się takich czynów zabronionych, oraz że nie ma obowiązku wynikającego z orzeczenia sądu, innego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uprawnionego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organu lub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ustawy, stosowania się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do zakazu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zajmowania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wszelkich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lub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określonych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stanowisk,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wykonywania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wszelkich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lub</w:t>
      </w:r>
      <w:r w:rsidR="008338CD">
        <w:rPr>
          <w:color w:val="313131"/>
        </w:rPr>
        <w:t xml:space="preserve"> określonych zawodów lub działalności związanej z edukacją, wychowaniem </w:t>
      </w:r>
      <w:r w:rsidR="008338CD">
        <w:rPr>
          <w:color w:val="313131"/>
        </w:rPr>
        <w:br/>
      </w:r>
      <w:r w:rsidR="008338CD">
        <w:t>wypoczynkiem, leczeniem, świadczeniem porad psychologicznych, rozwojem duchowym,</w:t>
      </w:r>
    </w:p>
    <w:p w:rsidR="00A3454C" w:rsidRDefault="008338CD" w:rsidP="008338CD">
      <w:pPr>
        <w:pStyle w:val="Tekstpodstawowy"/>
        <w:spacing w:before="38" w:line="276" w:lineRule="auto"/>
        <w:ind w:right="17"/>
      </w:pPr>
      <w:r>
        <w:t>uprawianiem sportu lub realizacją innych zainteresowań przez małoletnich, lub z opieką nad nimi.</w:t>
      </w:r>
    </w:p>
    <w:p w:rsidR="008338CD" w:rsidRPr="008338CD" w:rsidRDefault="008338CD" w:rsidP="008338CD">
      <w:pPr>
        <w:pStyle w:val="Tekstpodstawowy"/>
        <w:ind w:left="-206" w:firstLine="206"/>
        <w:rPr>
          <w:color w:val="313131"/>
        </w:rPr>
      </w:pPr>
      <w:r>
        <w:rPr>
          <w:color w:val="313131"/>
        </w:rPr>
        <w:t>8.Pod</w:t>
      </w:r>
      <w:r w:rsidRPr="008338CD">
        <w:rPr>
          <w:color w:val="313131"/>
        </w:rPr>
        <w:t xml:space="preserve"> </w:t>
      </w:r>
      <w:r>
        <w:rPr>
          <w:color w:val="313131"/>
        </w:rPr>
        <w:t>oświadczeniami</w:t>
      </w:r>
      <w:r w:rsidRPr="008338CD">
        <w:rPr>
          <w:color w:val="313131"/>
        </w:rPr>
        <w:t xml:space="preserve"> </w:t>
      </w:r>
      <w:r>
        <w:rPr>
          <w:color w:val="313131"/>
        </w:rPr>
        <w:t>składanymi</w:t>
      </w:r>
      <w:r w:rsidRPr="008338CD">
        <w:rPr>
          <w:color w:val="313131"/>
        </w:rPr>
        <w:t xml:space="preserve"> </w:t>
      </w:r>
      <w:r>
        <w:rPr>
          <w:color w:val="313131"/>
        </w:rPr>
        <w:t>pod</w:t>
      </w:r>
      <w:r w:rsidRPr="008338CD">
        <w:rPr>
          <w:color w:val="313131"/>
        </w:rPr>
        <w:t xml:space="preserve"> </w:t>
      </w:r>
      <w:r>
        <w:rPr>
          <w:color w:val="313131"/>
        </w:rPr>
        <w:t>rygorem</w:t>
      </w:r>
      <w:r w:rsidRPr="008338CD">
        <w:rPr>
          <w:color w:val="313131"/>
        </w:rPr>
        <w:t xml:space="preserve"> </w:t>
      </w:r>
      <w:r>
        <w:rPr>
          <w:color w:val="313131"/>
        </w:rPr>
        <w:t>odpowiedzialności</w:t>
      </w:r>
      <w:r w:rsidRPr="008338CD">
        <w:rPr>
          <w:color w:val="313131"/>
        </w:rPr>
        <w:t xml:space="preserve"> </w:t>
      </w:r>
      <w:r>
        <w:rPr>
          <w:color w:val="313131"/>
        </w:rPr>
        <w:t>karnej</w:t>
      </w:r>
      <w:r w:rsidRPr="008338CD">
        <w:rPr>
          <w:color w:val="313131"/>
        </w:rPr>
        <w:t xml:space="preserve"> </w:t>
      </w:r>
      <w:r>
        <w:rPr>
          <w:color w:val="313131"/>
        </w:rPr>
        <w:t>składa</w:t>
      </w:r>
      <w:r w:rsidRPr="008338CD">
        <w:rPr>
          <w:color w:val="313131"/>
        </w:rPr>
        <w:t xml:space="preserve"> się</w:t>
      </w:r>
    </w:p>
    <w:p w:rsidR="008338CD" w:rsidRPr="008338CD" w:rsidRDefault="008338CD" w:rsidP="008338CD">
      <w:pPr>
        <w:pStyle w:val="Tekstpodstawowy"/>
        <w:rPr>
          <w:color w:val="313131"/>
        </w:rPr>
      </w:pPr>
      <w:r>
        <w:rPr>
          <w:color w:val="313131"/>
        </w:rPr>
        <w:t>oświadczenie</w:t>
      </w:r>
      <w:r w:rsidRPr="008338CD">
        <w:rPr>
          <w:color w:val="313131"/>
        </w:rPr>
        <w:t xml:space="preserve"> </w:t>
      </w:r>
      <w:r>
        <w:rPr>
          <w:color w:val="313131"/>
        </w:rPr>
        <w:t>o</w:t>
      </w:r>
      <w:r w:rsidRPr="008338CD">
        <w:rPr>
          <w:color w:val="313131"/>
        </w:rPr>
        <w:t xml:space="preserve"> </w:t>
      </w:r>
      <w:r>
        <w:rPr>
          <w:color w:val="313131"/>
        </w:rPr>
        <w:t>następującej</w:t>
      </w:r>
      <w:r w:rsidRPr="008338CD">
        <w:rPr>
          <w:color w:val="313131"/>
        </w:rPr>
        <w:t xml:space="preserve"> </w:t>
      </w:r>
      <w:r>
        <w:rPr>
          <w:color w:val="313131"/>
        </w:rPr>
        <w:t>treści:</w:t>
      </w:r>
      <w:r w:rsidRPr="008338CD">
        <w:rPr>
          <w:color w:val="313131"/>
        </w:rPr>
        <w:t xml:space="preserve"> </w:t>
      </w:r>
      <w:r>
        <w:rPr>
          <w:color w:val="313131"/>
        </w:rPr>
        <w:t>Jestem świadomy/a</w:t>
      </w:r>
      <w:r w:rsidRPr="008338CD">
        <w:rPr>
          <w:color w:val="313131"/>
        </w:rPr>
        <w:t xml:space="preserve"> </w:t>
      </w:r>
      <w:r>
        <w:rPr>
          <w:color w:val="313131"/>
        </w:rPr>
        <w:t>odpowiedzialności</w:t>
      </w:r>
      <w:r w:rsidRPr="008338CD">
        <w:rPr>
          <w:color w:val="313131"/>
        </w:rPr>
        <w:t xml:space="preserve"> </w:t>
      </w:r>
      <w:r>
        <w:rPr>
          <w:color w:val="313131"/>
        </w:rPr>
        <w:t>karnej</w:t>
      </w:r>
      <w:r w:rsidRPr="008338CD">
        <w:rPr>
          <w:color w:val="313131"/>
        </w:rPr>
        <w:t xml:space="preserve"> </w:t>
      </w:r>
      <w:r>
        <w:rPr>
          <w:color w:val="313131"/>
        </w:rPr>
        <w:t>za</w:t>
      </w:r>
      <w:r w:rsidRPr="008338CD">
        <w:rPr>
          <w:color w:val="313131"/>
        </w:rPr>
        <w:t xml:space="preserve"> złożenie fałszywego oświadczenia. Oświadczenie to zastępuje pouczenie organu o odpowiedzialności</w:t>
      </w:r>
    </w:p>
    <w:p w:rsidR="008338CD" w:rsidRPr="008338CD" w:rsidRDefault="008338CD" w:rsidP="008338CD">
      <w:pPr>
        <w:pStyle w:val="Tekstpodstawowy"/>
        <w:rPr>
          <w:color w:val="313131"/>
        </w:rPr>
      </w:pPr>
      <w:r w:rsidRPr="008338CD">
        <w:rPr>
          <w:color w:val="313131"/>
        </w:rPr>
        <w:t>karnej za złożenie fałszywego oświadczenia.</w:t>
      </w:r>
    </w:p>
    <w:p w:rsidR="008338CD" w:rsidRDefault="008338CD" w:rsidP="008338CD">
      <w:pPr>
        <w:pStyle w:val="Tekstpodstawowy"/>
      </w:pPr>
      <w:r>
        <w:rPr>
          <w:color w:val="313131"/>
        </w:rPr>
        <w:t>9.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Gdy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pozwalają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to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przepisy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prawa,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placówka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jest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zobowiązana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domagania</w:t>
      </w:r>
      <w:r>
        <w:rPr>
          <w:color w:val="313131"/>
          <w:spacing w:val="-11"/>
        </w:rPr>
        <w:t xml:space="preserve"> </w:t>
      </w:r>
      <w:r>
        <w:rPr>
          <w:color w:val="313131"/>
        </w:rPr>
        <w:t>się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od</w:t>
      </w:r>
      <w:r>
        <w:rPr>
          <w:color w:val="313131"/>
          <w:spacing w:val="-11"/>
        </w:rPr>
        <w:t xml:space="preserve"> </w:t>
      </w:r>
      <w:r>
        <w:rPr>
          <w:color w:val="313131"/>
          <w:spacing w:val="-2"/>
        </w:rPr>
        <w:t>osoby</w:t>
      </w:r>
    </w:p>
    <w:p w:rsidR="008338CD" w:rsidRDefault="008338CD" w:rsidP="008338CD">
      <w:pPr>
        <w:pStyle w:val="Tekstpodstawowy"/>
        <w:spacing w:before="38" w:line="276" w:lineRule="auto"/>
        <w:ind w:right="21"/>
      </w:pPr>
      <w:r>
        <w:rPr>
          <w:color w:val="313131"/>
        </w:rPr>
        <w:t>zatrudnianej zaświadczenia z Krajowego Rejestru Karnego. Zaświadczenia z KRK można domagać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się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wyłącznie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przypadkach,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gdy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przepisy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prawa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wprost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wskazują,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że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 xml:space="preserve">pracowników w zawodach lub na danych stanowiskach obowiązuje wymóg niekaralności. Wymóg niekaralności obowiązuje m.in. nauczycieli, w tym nauczycieli oraz opiekunów zatrudnionych w placówkach publicznych oraz niepublicznych oraz kierownika i wychowawcę wypoczynku </w:t>
      </w:r>
      <w:r>
        <w:rPr>
          <w:color w:val="313131"/>
          <w:spacing w:val="-2"/>
        </w:rPr>
        <w:t>dzieci.</w:t>
      </w:r>
    </w:p>
    <w:p w:rsidR="008338CD" w:rsidRDefault="008338CD" w:rsidP="008338CD">
      <w:pPr>
        <w:pStyle w:val="Tekstpodstawowy"/>
      </w:pPr>
      <w:r>
        <w:rPr>
          <w:color w:val="313131"/>
          <w:spacing w:val="-9"/>
        </w:rPr>
        <w:t xml:space="preserve"> 10.</w:t>
      </w:r>
      <w:r>
        <w:rPr>
          <w:color w:val="313131"/>
        </w:rPr>
        <w:t>W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przypadku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niemożliwości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przedstawienia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zaświadczenia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poproś</w:t>
      </w:r>
      <w:r>
        <w:rPr>
          <w:color w:val="313131"/>
          <w:spacing w:val="-4"/>
        </w:rPr>
        <w:t xml:space="preserve"> </w:t>
      </w:r>
      <w:r>
        <w:rPr>
          <w:color w:val="313131"/>
          <w:spacing w:val="-2"/>
        </w:rPr>
        <w:t>kandydata/kandydatkę</w:t>
      </w:r>
    </w:p>
    <w:p w:rsidR="008338CD" w:rsidRDefault="008338CD" w:rsidP="008338CD">
      <w:pPr>
        <w:pStyle w:val="Tekstpodstawowy"/>
        <w:spacing w:before="38" w:line="276" w:lineRule="auto"/>
        <w:ind w:right="17"/>
      </w:pPr>
      <w:r>
        <w:rPr>
          <w:color w:val="313131"/>
        </w:rPr>
        <w:t>o złożenie oświadczenia o niekaralności oraz o braku toczących się wobec niego/niej postępowań przygotowawczych, sądowych i dyscyplinarnych za przestępstwa i inne czyny popełnione przeciwko dzieciom. Odmowa złożenia takiego oświadczenia nie może rodzić dla kandydata/kandydatki żadnych negatywnych konsekwencji, w tym być wyłączną podstawą odmowy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zatrudnienia.</w:t>
      </w:r>
      <w:r>
        <w:rPr>
          <w:color w:val="313131"/>
          <w:spacing w:val="78"/>
        </w:rPr>
        <w:t xml:space="preserve"> </w:t>
      </w:r>
      <w:r>
        <w:rPr>
          <w:color w:val="313131"/>
        </w:rPr>
        <w:t>Poniżej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znajdziesz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przykładowy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formularz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takiego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oświadczenia.</w:t>
      </w:r>
    </w:p>
    <w:p w:rsidR="008338CD" w:rsidRDefault="008338CD">
      <w:pPr>
        <w:rPr>
          <w:rFonts w:ascii="Calibri" w:eastAsia="Calibri" w:hAnsi="Calibri" w:cs="Calibri"/>
          <w:color w:val="313131"/>
          <w:sz w:val="24"/>
          <w:szCs w:val="24"/>
        </w:rPr>
      </w:pPr>
      <w:r>
        <w:rPr>
          <w:color w:val="313131"/>
        </w:rPr>
        <w:br w:type="page"/>
      </w:r>
    </w:p>
    <w:p w:rsidR="00A3454C" w:rsidRPr="000714A4" w:rsidRDefault="008338CD" w:rsidP="000714A4">
      <w:pPr>
        <w:pStyle w:val="Tekstpodstawowy"/>
        <w:spacing w:after="480"/>
        <w:ind w:left="23"/>
        <w:jc w:val="center"/>
        <w:rPr>
          <w:b/>
          <w:color w:val="313131"/>
          <w:sz w:val="28"/>
          <w:szCs w:val="28"/>
        </w:rPr>
      </w:pPr>
      <w:r w:rsidRPr="000714A4">
        <w:rPr>
          <w:b/>
          <w:color w:val="313131"/>
          <w:sz w:val="28"/>
          <w:szCs w:val="28"/>
        </w:rPr>
        <w:lastRenderedPageBreak/>
        <w:t>Oświadczenie o niekaralności</w:t>
      </w:r>
    </w:p>
    <w:p w:rsidR="008338CD" w:rsidRDefault="008338CD" w:rsidP="008338CD">
      <w:pPr>
        <w:pStyle w:val="Tekstpodstawowy"/>
      </w:pPr>
      <w:r>
        <w:rPr>
          <w:color w:val="313131"/>
        </w:rPr>
        <w:t>.</w:t>
      </w:r>
      <w:r>
        <w:rPr>
          <w:color w:val="313131"/>
          <w:spacing w:val="-9"/>
        </w:rPr>
        <w:t xml:space="preserve"> </w:t>
      </w:r>
      <w:r>
        <w:rPr>
          <w:color w:val="313131"/>
          <w:spacing w:val="-2"/>
        </w:rPr>
        <w:t>Ja,.................................................................................................................................................</w:t>
      </w:r>
    </w:p>
    <w:p w:rsidR="008338CD" w:rsidRDefault="008338CD" w:rsidP="000714A4">
      <w:pPr>
        <w:pStyle w:val="Tekstpodstawowy"/>
        <w:spacing w:before="43" w:line="360" w:lineRule="auto"/>
      </w:pPr>
      <w:r>
        <w:rPr>
          <w:color w:val="313131"/>
        </w:rPr>
        <w:t>nr</w:t>
      </w:r>
      <w:r>
        <w:rPr>
          <w:color w:val="313131"/>
          <w:spacing w:val="53"/>
          <w:w w:val="150"/>
        </w:rPr>
        <w:t xml:space="preserve"> </w:t>
      </w:r>
      <w:r>
        <w:rPr>
          <w:color w:val="313131"/>
        </w:rPr>
        <w:t>PESEL</w:t>
      </w:r>
      <w:r>
        <w:rPr>
          <w:color w:val="313131"/>
          <w:spacing w:val="53"/>
          <w:w w:val="150"/>
        </w:rPr>
        <w:t xml:space="preserve"> </w:t>
      </w:r>
      <w:r>
        <w:rPr>
          <w:color w:val="313131"/>
        </w:rPr>
        <w:t>....................................................../nr</w:t>
      </w:r>
      <w:r>
        <w:rPr>
          <w:color w:val="313131"/>
          <w:spacing w:val="53"/>
          <w:w w:val="150"/>
        </w:rPr>
        <w:t xml:space="preserve"> </w:t>
      </w:r>
      <w:r>
        <w:rPr>
          <w:color w:val="313131"/>
        </w:rPr>
        <w:t>paszportu</w:t>
      </w:r>
      <w:r>
        <w:rPr>
          <w:color w:val="313131"/>
          <w:spacing w:val="53"/>
          <w:w w:val="150"/>
        </w:rPr>
        <w:t xml:space="preserve"> </w:t>
      </w:r>
      <w:r>
        <w:rPr>
          <w:color w:val="313131"/>
          <w:spacing w:val="-2"/>
        </w:rPr>
        <w:t>....................................................</w:t>
      </w:r>
    </w:p>
    <w:p w:rsidR="000714A4" w:rsidRDefault="008338CD" w:rsidP="000714A4">
      <w:pPr>
        <w:pStyle w:val="Tekstpodstawowy"/>
        <w:tabs>
          <w:tab w:val="left" w:leader="dot" w:pos="4246"/>
        </w:tabs>
        <w:spacing w:before="45" w:line="360" w:lineRule="auto"/>
        <w:rPr>
          <w:color w:val="313131"/>
        </w:rPr>
      </w:pPr>
      <w:r>
        <w:rPr>
          <w:color w:val="313131"/>
        </w:rPr>
        <w:t>oświadczam,</w:t>
      </w:r>
      <w:r>
        <w:rPr>
          <w:color w:val="313131"/>
          <w:spacing w:val="7"/>
        </w:rPr>
        <w:t xml:space="preserve"> </w:t>
      </w:r>
      <w:r>
        <w:rPr>
          <w:color w:val="313131"/>
        </w:rPr>
        <w:t>że</w:t>
      </w:r>
      <w:r>
        <w:rPr>
          <w:color w:val="313131"/>
          <w:spacing w:val="8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6"/>
        </w:rPr>
        <w:t xml:space="preserve"> </w:t>
      </w:r>
      <w:r>
        <w:rPr>
          <w:color w:val="313131"/>
          <w:spacing w:val="-2"/>
        </w:rPr>
        <w:t>państwie</w:t>
      </w:r>
      <w:r>
        <w:rPr>
          <w:rFonts w:ascii="Times New Roman" w:hAnsi="Times New Roman"/>
          <w:color w:val="313131"/>
        </w:rPr>
        <w:tab/>
      </w:r>
      <w:r w:rsidR="000714A4">
        <w:rPr>
          <w:rFonts w:ascii="Times New Roman" w:hAnsi="Times New Roman"/>
          <w:color w:val="313131"/>
        </w:rPr>
        <w:t xml:space="preserve">     </w:t>
      </w:r>
      <w:r>
        <w:rPr>
          <w:color w:val="313131"/>
        </w:rPr>
        <w:t>nie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jest</w:t>
      </w:r>
      <w:r>
        <w:rPr>
          <w:color w:val="313131"/>
          <w:spacing w:val="8"/>
        </w:rPr>
        <w:t xml:space="preserve"> </w:t>
      </w:r>
      <w:r>
        <w:rPr>
          <w:color w:val="313131"/>
        </w:rPr>
        <w:t>prowadzony</w:t>
      </w:r>
      <w:r>
        <w:rPr>
          <w:color w:val="313131"/>
          <w:spacing w:val="6"/>
        </w:rPr>
        <w:t xml:space="preserve"> </w:t>
      </w:r>
      <w:r>
        <w:rPr>
          <w:color w:val="313131"/>
        </w:rPr>
        <w:t>rejestr</w:t>
      </w:r>
      <w:r>
        <w:rPr>
          <w:color w:val="313131"/>
          <w:spacing w:val="5"/>
        </w:rPr>
        <w:t xml:space="preserve"> </w:t>
      </w:r>
      <w:r>
        <w:rPr>
          <w:color w:val="313131"/>
        </w:rPr>
        <w:t>karny/</w:t>
      </w:r>
      <w:r>
        <w:rPr>
          <w:color w:val="313131"/>
          <w:spacing w:val="5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7"/>
        </w:rPr>
        <w:t xml:space="preserve"> </w:t>
      </w:r>
      <w:r>
        <w:rPr>
          <w:color w:val="313131"/>
        </w:rPr>
        <w:t>wydaje</w:t>
      </w:r>
      <w:r>
        <w:rPr>
          <w:color w:val="313131"/>
          <w:spacing w:val="5"/>
        </w:rPr>
        <w:t xml:space="preserve"> </w:t>
      </w:r>
      <w:r>
        <w:rPr>
          <w:color w:val="313131"/>
          <w:spacing w:val="-5"/>
        </w:rPr>
        <w:t>się</w:t>
      </w:r>
      <w:r w:rsidR="000714A4">
        <w:rPr>
          <w:color w:val="313131"/>
          <w:spacing w:val="-5"/>
        </w:rPr>
        <w:t xml:space="preserve"> </w:t>
      </w:r>
      <w:r>
        <w:rPr>
          <w:color w:val="313131"/>
        </w:rPr>
        <w:t xml:space="preserve">informacji z rejestru karnego. </w:t>
      </w:r>
    </w:p>
    <w:p w:rsidR="000714A4" w:rsidRDefault="008338CD" w:rsidP="000714A4">
      <w:pPr>
        <w:pStyle w:val="Tekstpodstawowy"/>
        <w:tabs>
          <w:tab w:val="left" w:leader="dot" w:pos="4246"/>
        </w:tabs>
        <w:spacing w:before="45" w:line="360" w:lineRule="auto"/>
        <w:rPr>
          <w:color w:val="313131"/>
        </w:rPr>
      </w:pPr>
      <w:r>
        <w:rPr>
          <w:color w:val="313131"/>
        </w:rPr>
        <w:t>Oświadczam, że nie byłam/em prawomocnie skazana/y w państwie ..............</w:t>
      </w:r>
      <w:r w:rsidR="000714A4">
        <w:rPr>
          <w:color w:val="313131"/>
        </w:rPr>
        <w:t>......</w:t>
      </w:r>
      <w:r>
        <w:rPr>
          <w:color w:val="313131"/>
        </w:rPr>
        <w:t>....</w:t>
      </w:r>
      <w:r w:rsidR="000714A4">
        <w:rPr>
          <w:color w:val="313131"/>
        </w:rPr>
        <w:t>...............</w:t>
      </w:r>
    </w:p>
    <w:p w:rsidR="008338CD" w:rsidRDefault="008338CD" w:rsidP="000714A4">
      <w:pPr>
        <w:pStyle w:val="Tekstpodstawowy"/>
        <w:tabs>
          <w:tab w:val="left" w:leader="dot" w:pos="4246"/>
        </w:tabs>
        <w:spacing w:before="45" w:line="360" w:lineRule="auto"/>
        <w:rPr>
          <w:color w:val="313131"/>
        </w:rPr>
      </w:pPr>
      <w:r>
        <w:rPr>
          <w:color w:val="313131"/>
        </w:rPr>
        <w:t xml:space="preserve"> za czyny zabronione odpowiadające przestępstwom określonym w rozdziale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XIX 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XXV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Kodeksu karnego, w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art.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189a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art. 207 Kodeksu karnego oraz w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ustawie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z dnia 29 lipca 2005 r. o przeciwdziałaniu narkomanii oraz nie wydano wobec mnie innego orzeczenia,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którym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stwierdzono,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iż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dopuściłam/em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się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takich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czynów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zabronionych,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oraz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że nie nałożono na mnie obowiązku wynikającego z orzeczenia sądu, innego uprawnionego organu lub ustawy,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</w:p>
    <w:p w:rsidR="000714A4" w:rsidRDefault="000714A4" w:rsidP="000714A4">
      <w:pPr>
        <w:pStyle w:val="Tekstpodstawowy"/>
        <w:tabs>
          <w:tab w:val="left" w:leader="dot" w:pos="4246"/>
        </w:tabs>
        <w:spacing w:before="45" w:line="360" w:lineRule="auto"/>
      </w:pPr>
    </w:p>
    <w:p w:rsidR="008338CD" w:rsidRDefault="008338CD" w:rsidP="000714A4">
      <w:pPr>
        <w:pStyle w:val="Tekstpodstawowy"/>
        <w:spacing w:line="360" w:lineRule="auto"/>
        <w:ind w:left="0" w:right="23"/>
        <w:jc w:val="right"/>
        <w:rPr>
          <w:color w:val="313131"/>
          <w:spacing w:val="-2"/>
        </w:rPr>
      </w:pPr>
      <w:r>
        <w:rPr>
          <w:color w:val="313131"/>
        </w:rPr>
        <w:t>Jestem</w:t>
      </w:r>
      <w:r>
        <w:rPr>
          <w:color w:val="313131"/>
          <w:spacing w:val="39"/>
        </w:rPr>
        <w:t xml:space="preserve">  </w:t>
      </w:r>
      <w:r>
        <w:rPr>
          <w:color w:val="313131"/>
        </w:rPr>
        <w:t>świadomy/a</w:t>
      </w:r>
      <w:r>
        <w:rPr>
          <w:color w:val="313131"/>
          <w:spacing w:val="39"/>
        </w:rPr>
        <w:t xml:space="preserve">  </w:t>
      </w:r>
      <w:r>
        <w:rPr>
          <w:color w:val="313131"/>
        </w:rPr>
        <w:t>odpowiedzialności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karnej</w:t>
      </w:r>
      <w:r>
        <w:rPr>
          <w:color w:val="313131"/>
          <w:spacing w:val="39"/>
        </w:rPr>
        <w:t xml:space="preserve">  </w:t>
      </w:r>
      <w:r>
        <w:rPr>
          <w:color w:val="313131"/>
        </w:rPr>
        <w:t>za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złożenie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fałszywego</w:t>
      </w:r>
      <w:r>
        <w:rPr>
          <w:color w:val="313131"/>
          <w:spacing w:val="39"/>
        </w:rPr>
        <w:t xml:space="preserve">  </w:t>
      </w:r>
      <w:r>
        <w:rPr>
          <w:color w:val="313131"/>
          <w:spacing w:val="-2"/>
        </w:rPr>
        <w:t>oświadczenia.</w:t>
      </w:r>
    </w:p>
    <w:p w:rsidR="000714A4" w:rsidRDefault="000714A4" w:rsidP="000714A4">
      <w:pPr>
        <w:pStyle w:val="Tekstpodstawowy"/>
        <w:spacing w:line="360" w:lineRule="auto"/>
        <w:ind w:left="0" w:right="23"/>
        <w:jc w:val="right"/>
      </w:pPr>
    </w:p>
    <w:p w:rsidR="000714A4" w:rsidRDefault="000714A4" w:rsidP="000714A4">
      <w:pPr>
        <w:spacing w:before="46" w:after="0"/>
        <w:ind w:right="113"/>
        <w:jc w:val="right"/>
        <w:rPr>
          <w:sz w:val="24"/>
        </w:rPr>
      </w:pPr>
      <w:r>
        <w:rPr>
          <w:color w:val="313131"/>
          <w:spacing w:val="-2"/>
          <w:sz w:val="24"/>
        </w:rPr>
        <w:t>.........................................................................</w:t>
      </w:r>
    </w:p>
    <w:p w:rsidR="000714A4" w:rsidRPr="000714A4" w:rsidRDefault="000714A4" w:rsidP="000714A4">
      <w:pPr>
        <w:pStyle w:val="Tekstpodstawowy"/>
        <w:ind w:left="6912"/>
        <w:rPr>
          <w:color w:val="313131"/>
          <w:spacing w:val="-2"/>
          <w:sz w:val="20"/>
          <w:szCs w:val="20"/>
        </w:rPr>
      </w:pPr>
      <w:r w:rsidRPr="000714A4">
        <w:rPr>
          <w:color w:val="313131"/>
          <w:spacing w:val="-2"/>
          <w:sz w:val="20"/>
          <w:szCs w:val="20"/>
        </w:rPr>
        <w:t>Podpis</w:t>
      </w:r>
    </w:p>
    <w:p w:rsidR="000714A4" w:rsidRDefault="000714A4" w:rsidP="000714A4">
      <w:pPr>
        <w:pStyle w:val="Tekstpodstawowy"/>
        <w:ind w:left="6912"/>
        <w:rPr>
          <w:color w:val="313131"/>
          <w:spacing w:val="-2"/>
        </w:rPr>
      </w:pPr>
    </w:p>
    <w:p w:rsidR="000714A4" w:rsidRDefault="000714A4" w:rsidP="000714A4">
      <w:pPr>
        <w:pStyle w:val="Tekstpodstawowy"/>
        <w:ind w:left="6912"/>
        <w:rPr>
          <w:color w:val="313131"/>
          <w:spacing w:val="-2"/>
        </w:rPr>
      </w:pPr>
    </w:p>
    <w:p w:rsidR="000714A4" w:rsidRDefault="000714A4" w:rsidP="000714A4">
      <w:pPr>
        <w:pStyle w:val="Tekstpodstawowy"/>
        <w:ind w:left="6912"/>
      </w:pPr>
    </w:p>
    <w:p w:rsidR="000714A4" w:rsidRDefault="000714A4" w:rsidP="000714A4">
      <w:pPr>
        <w:rPr>
          <w:color w:val="313131"/>
        </w:rPr>
      </w:pPr>
      <w:r>
        <w:rPr>
          <w:color w:val="313131"/>
        </w:rPr>
        <w:t>……..…………</w:t>
      </w:r>
      <w:r w:rsidR="00FB1DCE">
        <w:rPr>
          <w:color w:val="313131"/>
        </w:rPr>
        <w:t>…..</w:t>
      </w:r>
      <w:r>
        <w:rPr>
          <w:color w:val="313131"/>
        </w:rPr>
        <w:t>……,</w:t>
      </w:r>
      <w:r>
        <w:rPr>
          <w:color w:val="313131"/>
          <w:spacing w:val="-2"/>
        </w:rPr>
        <w:t>dnia……………..</w:t>
      </w:r>
    </w:p>
    <w:p w:rsidR="000714A4" w:rsidRDefault="000714A4" w:rsidP="000714A4">
      <w:pPr>
        <w:rPr>
          <w:color w:val="313131"/>
        </w:rPr>
      </w:pPr>
    </w:p>
    <w:p w:rsidR="008338CD" w:rsidRDefault="008338CD">
      <w:pPr>
        <w:rPr>
          <w:rFonts w:ascii="Calibri" w:eastAsia="Calibri" w:hAnsi="Calibri" w:cs="Calibri"/>
          <w:color w:val="313131"/>
          <w:sz w:val="24"/>
          <w:szCs w:val="24"/>
        </w:rPr>
      </w:pPr>
      <w:r>
        <w:rPr>
          <w:color w:val="313131"/>
        </w:rPr>
        <w:br w:type="page"/>
      </w:r>
    </w:p>
    <w:p w:rsidR="000714A4" w:rsidRPr="000714A4" w:rsidRDefault="000714A4" w:rsidP="000714A4">
      <w:pPr>
        <w:pStyle w:val="Tekstpodstawowy"/>
        <w:spacing w:after="480"/>
        <w:ind w:left="23"/>
        <w:jc w:val="center"/>
        <w:rPr>
          <w:b/>
          <w:color w:val="313131"/>
          <w:sz w:val="28"/>
          <w:szCs w:val="28"/>
        </w:rPr>
      </w:pPr>
      <w:r w:rsidRPr="000714A4">
        <w:rPr>
          <w:b/>
          <w:color w:val="313131"/>
          <w:sz w:val="28"/>
          <w:szCs w:val="28"/>
        </w:rPr>
        <w:lastRenderedPageBreak/>
        <w:t>OŚWIADCZENIE O KRAJACH ZAMIESZKANIA</w:t>
      </w:r>
    </w:p>
    <w:p w:rsidR="000714A4" w:rsidRDefault="000714A4" w:rsidP="000714A4">
      <w:pPr>
        <w:pStyle w:val="Tekstpodstawowy"/>
        <w:spacing w:line="360" w:lineRule="auto"/>
      </w:pPr>
      <w:r>
        <w:rPr>
          <w:color w:val="313131"/>
        </w:rPr>
        <w:t>Oświadczam,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że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okresie</w:t>
      </w:r>
      <w:r>
        <w:rPr>
          <w:color w:val="313131"/>
          <w:spacing w:val="30"/>
        </w:rPr>
        <w:t xml:space="preserve"> </w:t>
      </w:r>
      <w:r>
        <w:rPr>
          <w:color w:val="313131"/>
        </w:rPr>
        <w:t>ostatnich</w:t>
      </w:r>
      <w:r>
        <w:rPr>
          <w:color w:val="313131"/>
          <w:spacing w:val="28"/>
        </w:rPr>
        <w:t xml:space="preserve"> </w:t>
      </w:r>
      <w:r>
        <w:rPr>
          <w:color w:val="313131"/>
        </w:rPr>
        <w:t>20</w:t>
      </w:r>
      <w:r>
        <w:rPr>
          <w:color w:val="313131"/>
          <w:spacing w:val="27"/>
        </w:rPr>
        <w:t xml:space="preserve"> </w:t>
      </w:r>
      <w:r>
        <w:rPr>
          <w:color w:val="313131"/>
        </w:rPr>
        <w:t>lat</w:t>
      </w:r>
      <w:r>
        <w:rPr>
          <w:color w:val="313131"/>
          <w:spacing w:val="30"/>
        </w:rPr>
        <w:t xml:space="preserve"> </w:t>
      </w:r>
      <w:r>
        <w:rPr>
          <w:color w:val="313131"/>
        </w:rPr>
        <w:t>zamieszkałem/</w:t>
      </w:r>
      <w:proofErr w:type="spellStart"/>
      <w:r>
        <w:rPr>
          <w:color w:val="313131"/>
        </w:rPr>
        <w:t>am</w:t>
      </w:r>
      <w:proofErr w:type="spellEnd"/>
      <w:r>
        <w:rPr>
          <w:color w:val="313131"/>
          <w:spacing w:val="26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28"/>
        </w:rPr>
        <w:t xml:space="preserve"> </w:t>
      </w:r>
      <w:r>
        <w:rPr>
          <w:color w:val="313131"/>
        </w:rPr>
        <w:t>następujących</w:t>
      </w:r>
      <w:r>
        <w:rPr>
          <w:color w:val="313131"/>
          <w:spacing w:val="30"/>
        </w:rPr>
        <w:t xml:space="preserve"> </w:t>
      </w:r>
      <w:r>
        <w:rPr>
          <w:color w:val="313131"/>
          <w:spacing w:val="-2"/>
        </w:rPr>
        <w:t xml:space="preserve">państwach innych niż Rzeczypospolita </w:t>
      </w: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0A02494" wp14:editId="0AA817B6">
                <wp:simplePos x="0" y="0"/>
                <wp:positionH relativeFrom="page">
                  <wp:posOffset>3767455</wp:posOffset>
                </wp:positionH>
                <wp:positionV relativeFrom="page">
                  <wp:posOffset>2353945</wp:posOffset>
                </wp:positionV>
                <wp:extent cx="419735" cy="177800"/>
                <wp:effectExtent l="0" t="0" r="0" b="0"/>
                <wp:wrapNone/>
                <wp:docPr id="57" name="Text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734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228C5" w:rsidRDefault="008228C5" w:rsidP="000714A4">
                            <w:pPr>
                              <w:pStyle w:val="Tekstpodstawowy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A02494" id="_x0000_t202" coordsize="21600,21600" o:spt="202" path="m,l,21600r21600,l21600,xe">
                <v:stroke joinstyle="miter"/>
                <v:path gradientshapeok="t" o:connecttype="rect"/>
              </v:shapetype>
              <v:shape id="Textbox 57" o:spid="_x0000_s1026" type="#_x0000_t202" style="position:absolute;left:0;text-align:left;margin-left:296.65pt;margin-top:185.35pt;width:33.05pt;height:14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" filled="f" stroked="f">
                <v:textbox inset="0,0,0,0">
                  <w:txbxContent>
                    <w:p w:rsidR="008228C5" w:rsidRDefault="008228C5" w:rsidP="000714A4">
                      <w:pPr>
                        <w:pStyle w:val="Tekstpodstawowy"/>
                        <w:ind w:left="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color w:val="313131"/>
          <w:spacing w:val="-2"/>
        </w:rPr>
        <w:t xml:space="preserve">Polaka  i państwo obywatelstwa </w:t>
      </w:r>
    </w:p>
    <w:p w:rsidR="000714A4" w:rsidRDefault="000714A4" w:rsidP="000714A4">
      <w:pPr>
        <w:spacing w:before="43" w:line="360" w:lineRule="auto"/>
        <w:ind w:left="20"/>
        <w:rPr>
          <w:sz w:val="24"/>
        </w:rPr>
      </w:pPr>
      <w:r>
        <w:rPr>
          <w:color w:val="313131"/>
          <w:spacing w:val="-2"/>
          <w:sz w:val="24"/>
        </w:rPr>
        <w:t>….....................................................................</w:t>
      </w:r>
    </w:p>
    <w:p w:rsidR="008338CD" w:rsidRDefault="008338CD" w:rsidP="000714A4">
      <w:pPr>
        <w:spacing w:before="43" w:line="360" w:lineRule="auto"/>
        <w:ind w:left="20"/>
        <w:rPr>
          <w:sz w:val="24"/>
        </w:rPr>
      </w:pPr>
      <w:r>
        <w:rPr>
          <w:color w:val="313131"/>
          <w:spacing w:val="-2"/>
          <w:sz w:val="24"/>
        </w:rPr>
        <w:t>….....................................................................</w:t>
      </w:r>
    </w:p>
    <w:p w:rsidR="008338CD" w:rsidRDefault="008338CD" w:rsidP="000714A4">
      <w:pPr>
        <w:pStyle w:val="Tekstpodstawowy"/>
        <w:spacing w:before="45" w:line="360" w:lineRule="auto"/>
        <w:ind w:right="26"/>
      </w:pPr>
      <w:r>
        <w:rPr>
          <w:color w:val="313131"/>
        </w:rPr>
        <w:t xml:space="preserve">Oraz jednocześnie przedkładam informację z rejestrów karnych tych państw uzyskiwaną do celów działalności zawodowej lub </w:t>
      </w:r>
      <w:proofErr w:type="spellStart"/>
      <w:r>
        <w:rPr>
          <w:color w:val="313131"/>
        </w:rPr>
        <w:t>wolontariackiej</w:t>
      </w:r>
      <w:proofErr w:type="spellEnd"/>
      <w:r>
        <w:rPr>
          <w:color w:val="313131"/>
        </w:rPr>
        <w:t xml:space="preserve"> związanej z kontaktami z dziećmi/ informację z rejestrów karnych.</w:t>
      </w:r>
    </w:p>
    <w:p w:rsidR="008338CD" w:rsidRDefault="008338CD" w:rsidP="000714A4">
      <w:pPr>
        <w:pStyle w:val="Tekstpodstawowy"/>
        <w:spacing w:line="360" w:lineRule="auto"/>
      </w:pPr>
      <w:r>
        <w:rPr>
          <w:color w:val="313131"/>
        </w:rPr>
        <w:t>Jestem</w:t>
      </w:r>
      <w:r>
        <w:rPr>
          <w:color w:val="313131"/>
          <w:spacing w:val="39"/>
        </w:rPr>
        <w:t xml:space="preserve">  </w:t>
      </w:r>
      <w:r>
        <w:rPr>
          <w:color w:val="313131"/>
        </w:rPr>
        <w:t>świadomy/a</w:t>
      </w:r>
      <w:r>
        <w:rPr>
          <w:color w:val="313131"/>
          <w:spacing w:val="39"/>
        </w:rPr>
        <w:t xml:space="preserve">  </w:t>
      </w:r>
      <w:r>
        <w:rPr>
          <w:color w:val="313131"/>
        </w:rPr>
        <w:t>odpowiedzialności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karnej</w:t>
      </w:r>
      <w:r>
        <w:rPr>
          <w:color w:val="313131"/>
          <w:spacing w:val="39"/>
        </w:rPr>
        <w:t xml:space="preserve">  </w:t>
      </w:r>
      <w:r>
        <w:rPr>
          <w:color w:val="313131"/>
        </w:rPr>
        <w:t>za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złożenie</w:t>
      </w:r>
      <w:r>
        <w:rPr>
          <w:color w:val="313131"/>
          <w:spacing w:val="38"/>
        </w:rPr>
        <w:t xml:space="preserve">  </w:t>
      </w:r>
      <w:r>
        <w:rPr>
          <w:color w:val="313131"/>
        </w:rPr>
        <w:t>fałszywego</w:t>
      </w:r>
      <w:r>
        <w:rPr>
          <w:color w:val="313131"/>
          <w:spacing w:val="39"/>
        </w:rPr>
        <w:t xml:space="preserve">  </w:t>
      </w:r>
      <w:r>
        <w:rPr>
          <w:color w:val="313131"/>
          <w:spacing w:val="-2"/>
        </w:rPr>
        <w:t>oświadczenia.</w:t>
      </w:r>
    </w:p>
    <w:p w:rsidR="000714A4" w:rsidRDefault="000714A4">
      <w:pPr>
        <w:rPr>
          <w:color w:val="313131"/>
        </w:rPr>
      </w:pPr>
    </w:p>
    <w:p w:rsidR="000714A4" w:rsidRDefault="000714A4">
      <w:pPr>
        <w:rPr>
          <w:color w:val="313131"/>
        </w:rPr>
      </w:pPr>
    </w:p>
    <w:p w:rsidR="000714A4" w:rsidRDefault="000714A4" w:rsidP="000714A4">
      <w:pPr>
        <w:spacing w:before="46" w:after="0"/>
        <w:ind w:right="113"/>
        <w:jc w:val="right"/>
        <w:rPr>
          <w:sz w:val="24"/>
        </w:rPr>
      </w:pPr>
      <w:r>
        <w:rPr>
          <w:color w:val="313131"/>
          <w:spacing w:val="-2"/>
          <w:sz w:val="24"/>
        </w:rPr>
        <w:t>.........................................................................</w:t>
      </w:r>
    </w:p>
    <w:p w:rsidR="000714A4" w:rsidRPr="00FB1DCE" w:rsidRDefault="000714A4" w:rsidP="000714A4">
      <w:pPr>
        <w:pStyle w:val="Tekstpodstawowy"/>
        <w:ind w:left="6912"/>
        <w:rPr>
          <w:color w:val="313131"/>
          <w:spacing w:val="-2"/>
          <w:sz w:val="20"/>
          <w:szCs w:val="20"/>
        </w:rPr>
      </w:pPr>
      <w:r w:rsidRPr="00FB1DCE">
        <w:rPr>
          <w:color w:val="313131"/>
          <w:spacing w:val="-2"/>
          <w:sz w:val="20"/>
          <w:szCs w:val="20"/>
        </w:rPr>
        <w:t>Podpis</w:t>
      </w:r>
    </w:p>
    <w:p w:rsidR="000714A4" w:rsidRDefault="000714A4" w:rsidP="000714A4">
      <w:pPr>
        <w:pStyle w:val="Tekstpodstawowy"/>
        <w:ind w:left="6912"/>
        <w:rPr>
          <w:color w:val="313131"/>
          <w:spacing w:val="-2"/>
        </w:rPr>
      </w:pPr>
    </w:p>
    <w:p w:rsidR="000714A4" w:rsidRDefault="000714A4" w:rsidP="000714A4">
      <w:pPr>
        <w:pStyle w:val="Tekstpodstawowy"/>
        <w:ind w:left="6912"/>
        <w:rPr>
          <w:color w:val="313131"/>
          <w:spacing w:val="-2"/>
        </w:rPr>
      </w:pPr>
    </w:p>
    <w:p w:rsidR="000714A4" w:rsidRDefault="000714A4" w:rsidP="000714A4">
      <w:pPr>
        <w:pStyle w:val="Tekstpodstawowy"/>
        <w:ind w:left="6912"/>
      </w:pPr>
    </w:p>
    <w:p w:rsidR="000714A4" w:rsidRDefault="000714A4" w:rsidP="000714A4">
      <w:pPr>
        <w:rPr>
          <w:color w:val="313131"/>
        </w:rPr>
      </w:pPr>
      <w:r>
        <w:rPr>
          <w:color w:val="313131"/>
        </w:rPr>
        <w:t>……..…………</w:t>
      </w:r>
      <w:r w:rsidR="00FB1DCE">
        <w:rPr>
          <w:color w:val="313131"/>
        </w:rPr>
        <w:t>……</w:t>
      </w:r>
      <w:r>
        <w:rPr>
          <w:color w:val="313131"/>
        </w:rPr>
        <w:t>……,</w:t>
      </w:r>
      <w:r>
        <w:rPr>
          <w:color w:val="313131"/>
          <w:spacing w:val="-2"/>
        </w:rPr>
        <w:t>dnia……………..</w:t>
      </w:r>
    </w:p>
    <w:p w:rsidR="000714A4" w:rsidRDefault="000714A4">
      <w:pPr>
        <w:rPr>
          <w:color w:val="313131"/>
        </w:rPr>
      </w:pPr>
    </w:p>
    <w:p w:rsidR="00AB105B" w:rsidRDefault="00AB105B">
      <w:pPr>
        <w:rPr>
          <w:rFonts w:ascii="Calibri" w:eastAsia="Calibri" w:hAnsi="Calibri" w:cs="Calibri"/>
          <w:color w:val="313131"/>
          <w:sz w:val="24"/>
          <w:szCs w:val="24"/>
        </w:rPr>
      </w:pPr>
      <w:r>
        <w:rPr>
          <w:color w:val="313131"/>
        </w:rPr>
        <w:br w:type="page"/>
      </w:r>
    </w:p>
    <w:p w:rsidR="001166AB" w:rsidRPr="005F6D01" w:rsidRDefault="001166AB" w:rsidP="001166AB">
      <w:pPr>
        <w:pBdr>
          <w:bottom w:val="single" w:sz="8" w:space="4" w:color="4F81BD"/>
        </w:pBdr>
        <w:spacing w:after="300" w:line="240" w:lineRule="auto"/>
        <w:contextualSpacing/>
        <w:jc w:val="right"/>
        <w:rPr>
          <w:rFonts w:ascii="Arial" w:eastAsia="Times New Roman" w:hAnsi="Arial" w:cs="Arial"/>
          <w:i/>
          <w:spacing w:val="5"/>
          <w:kern w:val="28"/>
          <w:sz w:val="18"/>
          <w:szCs w:val="18"/>
        </w:rPr>
      </w:pP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lastRenderedPageBreak/>
        <w:t xml:space="preserve">Załącznik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Nr 3 do Załącznika 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do Zarządzenia Nr 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5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/202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Dyrektora Przedszkola nr 8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br/>
        <w:t xml:space="preserve"> im. Czerwonego Kapturka w Wołominie z dnia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20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m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aja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r.</w:t>
      </w:r>
    </w:p>
    <w:p w:rsidR="001166AB" w:rsidRDefault="001166AB" w:rsidP="00AB105B">
      <w:pPr>
        <w:spacing w:after="160" w:line="259" w:lineRule="auto"/>
        <w:ind w:left="142"/>
        <w:jc w:val="center"/>
        <w:rPr>
          <w:rFonts w:ascii="Calibri" w:eastAsia="Calibri" w:hAnsi="Calibri" w:cs="Calibri"/>
          <w:b/>
          <w:color w:val="000000"/>
          <w:sz w:val="32"/>
        </w:rPr>
      </w:pPr>
    </w:p>
    <w:p w:rsidR="00AB105B" w:rsidRPr="00AB105B" w:rsidRDefault="00AB105B" w:rsidP="00AB105B">
      <w:pPr>
        <w:spacing w:after="160" w:line="259" w:lineRule="auto"/>
        <w:ind w:left="142"/>
        <w:jc w:val="center"/>
        <w:rPr>
          <w:rFonts w:ascii="Calibri" w:eastAsia="Calibri" w:hAnsi="Calibri" w:cs="Calibri"/>
          <w:b/>
          <w:color w:val="000000"/>
          <w:sz w:val="32"/>
        </w:rPr>
      </w:pPr>
      <w:r w:rsidRPr="00AB105B">
        <w:rPr>
          <w:rFonts w:ascii="Calibri" w:eastAsia="Calibri" w:hAnsi="Calibri" w:cs="Calibri"/>
          <w:b/>
          <w:color w:val="000000"/>
          <w:sz w:val="32"/>
        </w:rPr>
        <w:t>KARTA INTERWENCJI</w:t>
      </w:r>
    </w:p>
    <w:p w:rsidR="00AB105B" w:rsidRPr="00AB105B" w:rsidRDefault="00AB105B" w:rsidP="00AB105B">
      <w:pPr>
        <w:spacing w:after="160" w:line="259" w:lineRule="auto"/>
        <w:jc w:val="center"/>
        <w:rPr>
          <w:rFonts w:ascii="Calibri" w:eastAsia="Calibri" w:hAnsi="Calibri" w:cs="Calibri"/>
          <w:b/>
          <w:color w:val="000000"/>
          <w:sz w:val="32"/>
        </w:rPr>
      </w:pPr>
      <w:r w:rsidRPr="00AB105B">
        <w:rPr>
          <w:rFonts w:ascii="Calibri" w:eastAsia="Calibri" w:hAnsi="Calibri" w:cs="Calibri"/>
          <w:i/>
          <w:color w:val="000000"/>
          <w:sz w:val="20"/>
          <w:szCs w:val="24"/>
        </w:rPr>
        <w:t>(wypełnia osoba, która podjęła podejrzenie we współpracy z  pedagogiem/ psychologiem/wychowawcą)</w:t>
      </w:r>
    </w:p>
    <w:tbl>
      <w:tblPr>
        <w:tblStyle w:val="Tabela-Siatka"/>
        <w:tblW w:w="9918" w:type="dxa"/>
        <w:tblInd w:w="-431" w:type="dxa"/>
        <w:tblLook w:val="0000" w:firstRow="0" w:lastRow="0" w:firstColumn="0" w:lastColumn="0" w:noHBand="0" w:noVBand="0"/>
      </w:tblPr>
      <w:tblGrid>
        <w:gridCol w:w="2972"/>
        <w:gridCol w:w="3402"/>
        <w:gridCol w:w="3544"/>
      </w:tblGrid>
      <w:tr w:rsidR="00AB105B" w:rsidRPr="00AB105B" w:rsidTr="008228C5">
        <w:trPr>
          <w:trHeight w:val="567"/>
        </w:trPr>
        <w:tc>
          <w:tcPr>
            <w:tcW w:w="2972" w:type="dxa"/>
            <w:vAlign w:val="center"/>
          </w:tcPr>
          <w:p w:rsidR="00AB105B" w:rsidRPr="00AB105B" w:rsidRDefault="00AB105B" w:rsidP="00AB105B">
            <w:pPr>
              <w:numPr>
                <w:ilvl w:val="0"/>
                <w:numId w:val="18"/>
              </w:numPr>
              <w:tabs>
                <w:tab w:val="left" w:pos="313"/>
              </w:tabs>
              <w:ind w:left="0" w:firstLine="0"/>
              <w:contextualSpacing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 xml:space="preserve">Imię i nazwisko małoletniego </w:t>
            </w:r>
          </w:p>
        </w:tc>
        <w:tc>
          <w:tcPr>
            <w:tcW w:w="6946" w:type="dxa"/>
            <w:gridSpan w:val="2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c>
          <w:tcPr>
            <w:tcW w:w="2972" w:type="dxa"/>
            <w:vAlign w:val="center"/>
          </w:tcPr>
          <w:p w:rsidR="00AB105B" w:rsidRPr="00AB105B" w:rsidRDefault="00AB105B" w:rsidP="00AB105B">
            <w:pPr>
              <w:numPr>
                <w:ilvl w:val="0"/>
                <w:numId w:val="18"/>
              </w:numPr>
              <w:tabs>
                <w:tab w:val="left" w:pos="313"/>
              </w:tabs>
              <w:ind w:left="0" w:firstLine="0"/>
              <w:contextualSpacing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>Przyczyna interwencji (forma krzywdzenia)</w:t>
            </w:r>
          </w:p>
        </w:tc>
        <w:tc>
          <w:tcPr>
            <w:tcW w:w="6946" w:type="dxa"/>
            <w:gridSpan w:val="2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c>
          <w:tcPr>
            <w:tcW w:w="2972" w:type="dxa"/>
            <w:vAlign w:val="center"/>
          </w:tcPr>
          <w:p w:rsidR="00AB105B" w:rsidRPr="00AB105B" w:rsidRDefault="00AB105B" w:rsidP="00AB105B">
            <w:pPr>
              <w:numPr>
                <w:ilvl w:val="0"/>
                <w:numId w:val="18"/>
              </w:numPr>
              <w:tabs>
                <w:tab w:val="left" w:pos="313"/>
              </w:tabs>
              <w:ind w:left="0" w:firstLine="0"/>
              <w:contextualSpacing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>Osoba składająca zawiadomienie o podejrzeniu krzywdzenia</w:t>
            </w:r>
          </w:p>
        </w:tc>
        <w:tc>
          <w:tcPr>
            <w:tcW w:w="6946" w:type="dxa"/>
            <w:gridSpan w:val="2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rPr>
          <w:trHeight w:val="454"/>
        </w:trPr>
        <w:tc>
          <w:tcPr>
            <w:tcW w:w="2972" w:type="dxa"/>
            <w:vMerge w:val="restart"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 xml:space="preserve">4.Opis podjętych działań: </w:t>
            </w:r>
          </w:p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>Data</w:t>
            </w: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>Działanie</w:t>
            </w:r>
          </w:p>
        </w:tc>
      </w:tr>
      <w:tr w:rsidR="00AB105B" w:rsidRPr="00AB105B" w:rsidTr="008228C5">
        <w:trPr>
          <w:trHeight w:val="454"/>
        </w:trPr>
        <w:tc>
          <w:tcPr>
            <w:tcW w:w="2972" w:type="dxa"/>
            <w:vMerge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rPr>
          <w:trHeight w:val="454"/>
        </w:trPr>
        <w:tc>
          <w:tcPr>
            <w:tcW w:w="2972" w:type="dxa"/>
            <w:vMerge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rPr>
          <w:trHeight w:val="454"/>
        </w:trPr>
        <w:tc>
          <w:tcPr>
            <w:tcW w:w="2972" w:type="dxa"/>
            <w:vMerge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rPr>
          <w:trHeight w:val="454"/>
        </w:trPr>
        <w:tc>
          <w:tcPr>
            <w:tcW w:w="2972" w:type="dxa"/>
            <w:vMerge w:val="restart"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>5.Spotkania z rodzicami/opiekunami małoletniego</w:t>
            </w: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>Data</w:t>
            </w: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>Opis spotkania</w:t>
            </w:r>
          </w:p>
        </w:tc>
      </w:tr>
      <w:tr w:rsidR="00AB105B" w:rsidRPr="00AB105B" w:rsidTr="008228C5">
        <w:trPr>
          <w:trHeight w:val="454"/>
        </w:trPr>
        <w:tc>
          <w:tcPr>
            <w:tcW w:w="2972" w:type="dxa"/>
            <w:vMerge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rPr>
          <w:trHeight w:val="454"/>
        </w:trPr>
        <w:tc>
          <w:tcPr>
            <w:tcW w:w="2972" w:type="dxa"/>
            <w:vMerge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1166AB" w:rsidRPr="00AB105B" w:rsidRDefault="001166A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rPr>
          <w:trHeight w:val="454"/>
        </w:trPr>
        <w:tc>
          <w:tcPr>
            <w:tcW w:w="2972" w:type="dxa"/>
            <w:vMerge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1166A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c>
          <w:tcPr>
            <w:tcW w:w="2972" w:type="dxa"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lastRenderedPageBreak/>
              <w:t xml:space="preserve">6. Forma podjętej interwencji </w:t>
            </w:r>
          </w:p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18"/>
                <w:szCs w:val="24"/>
              </w:rPr>
              <w:t>(zakreślić właściwe)</w:t>
            </w:r>
          </w:p>
        </w:tc>
        <w:tc>
          <w:tcPr>
            <w:tcW w:w="6946" w:type="dxa"/>
            <w:gridSpan w:val="2"/>
          </w:tcPr>
          <w:p w:rsidR="00AB105B" w:rsidRPr="00AB105B" w:rsidRDefault="00AB105B" w:rsidP="00AB105B">
            <w:pPr>
              <w:numPr>
                <w:ilvl w:val="0"/>
                <w:numId w:val="19"/>
              </w:numPr>
              <w:tabs>
                <w:tab w:val="left" w:pos="318"/>
              </w:tabs>
              <w:ind w:left="323"/>
              <w:contextualSpacing/>
              <w:jc w:val="both"/>
              <w:rPr>
                <w:rFonts w:cs="Calibri"/>
                <w:color w:val="000000"/>
                <w:szCs w:val="24"/>
              </w:rPr>
            </w:pPr>
            <w:r w:rsidRPr="00AB105B">
              <w:rPr>
                <w:rFonts w:cs="Calibri"/>
                <w:color w:val="000000"/>
                <w:szCs w:val="24"/>
              </w:rPr>
              <w:t>Zawiadomienie o podejrzeniu popełnienia przestępstwa</w:t>
            </w:r>
          </w:p>
          <w:p w:rsidR="00AB105B" w:rsidRPr="00AB105B" w:rsidRDefault="00AB105B" w:rsidP="00AB105B">
            <w:pPr>
              <w:numPr>
                <w:ilvl w:val="0"/>
                <w:numId w:val="19"/>
              </w:numPr>
              <w:tabs>
                <w:tab w:val="left" w:pos="318"/>
              </w:tabs>
              <w:ind w:left="323"/>
              <w:contextualSpacing/>
              <w:jc w:val="both"/>
              <w:rPr>
                <w:rFonts w:cs="Calibri"/>
                <w:color w:val="000000"/>
                <w:szCs w:val="24"/>
              </w:rPr>
            </w:pPr>
            <w:r w:rsidRPr="00AB105B">
              <w:rPr>
                <w:rFonts w:cs="Calibri"/>
                <w:color w:val="000000"/>
                <w:szCs w:val="24"/>
              </w:rPr>
              <w:t>Wniosek o wgląd w sytuację małoletniego/rodziny</w:t>
            </w:r>
          </w:p>
          <w:p w:rsidR="00AB105B" w:rsidRPr="00AB105B" w:rsidRDefault="00AB105B" w:rsidP="00AB105B">
            <w:pPr>
              <w:numPr>
                <w:ilvl w:val="0"/>
                <w:numId w:val="19"/>
              </w:numPr>
              <w:tabs>
                <w:tab w:val="left" w:pos="318"/>
              </w:tabs>
              <w:ind w:left="323"/>
              <w:contextualSpacing/>
              <w:jc w:val="both"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Cs w:val="24"/>
              </w:rPr>
              <w:t>Inny rodzaj interwencji. Jaki?</w:t>
            </w:r>
          </w:p>
          <w:p w:rsidR="00AB105B" w:rsidRPr="00AB105B" w:rsidRDefault="00AB105B" w:rsidP="00AB105B">
            <w:pPr>
              <w:tabs>
                <w:tab w:val="left" w:pos="318"/>
              </w:tabs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tabs>
                <w:tab w:val="left" w:pos="318"/>
              </w:tabs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tabs>
                <w:tab w:val="left" w:pos="318"/>
              </w:tabs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tabs>
                <w:tab w:val="left" w:pos="318"/>
              </w:tabs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tabs>
                <w:tab w:val="left" w:pos="318"/>
              </w:tabs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tabs>
                <w:tab w:val="left" w:pos="318"/>
              </w:tabs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tabs>
                <w:tab w:val="left" w:pos="318"/>
              </w:tabs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tabs>
                <w:tab w:val="left" w:pos="318"/>
              </w:tabs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tabs>
                <w:tab w:val="left" w:pos="318"/>
              </w:tabs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c>
          <w:tcPr>
            <w:tcW w:w="2972" w:type="dxa"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 xml:space="preserve">7. Dane dotyczące zgłoszenia interwencji </w:t>
            </w:r>
          </w:p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Cs w:val="24"/>
              </w:rPr>
              <w:t>(nazwa organu, do którego zgłoszono interwencję) i data zgłoszenia</w:t>
            </w: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rPr>
          <w:trHeight w:val="524"/>
        </w:trPr>
        <w:tc>
          <w:tcPr>
            <w:tcW w:w="2972" w:type="dxa"/>
            <w:vMerge w:val="restart"/>
            <w:vAlign w:val="center"/>
          </w:tcPr>
          <w:p w:rsidR="00AB105B" w:rsidRPr="00AB105B" w:rsidRDefault="00AB105B" w:rsidP="00AB105B">
            <w:pPr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 xml:space="preserve">8. Wyniki  zgłoszenia interwencji: </w:t>
            </w:r>
            <w:r w:rsidRPr="00AB105B">
              <w:rPr>
                <w:rFonts w:cs="Calibri"/>
                <w:color w:val="000000"/>
                <w:szCs w:val="24"/>
              </w:rPr>
              <w:t>(działania organów wymiaru sprawiedliwości, o ile placówka otrzymała informacje o wynikach działania placówki/ działania rodziców)</w:t>
            </w:r>
          </w:p>
        </w:tc>
        <w:tc>
          <w:tcPr>
            <w:tcW w:w="3402" w:type="dxa"/>
            <w:vAlign w:val="center"/>
          </w:tcPr>
          <w:p w:rsidR="00AB105B" w:rsidRPr="00AB105B" w:rsidRDefault="00AB105B" w:rsidP="00AB105B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>Data</w:t>
            </w:r>
          </w:p>
        </w:tc>
        <w:tc>
          <w:tcPr>
            <w:tcW w:w="3544" w:type="dxa"/>
            <w:vAlign w:val="center"/>
          </w:tcPr>
          <w:p w:rsidR="00AB105B" w:rsidRPr="00AB105B" w:rsidRDefault="00AB105B" w:rsidP="00AB105B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AB105B">
              <w:rPr>
                <w:rFonts w:cs="Calibri"/>
                <w:color w:val="000000"/>
                <w:sz w:val="24"/>
                <w:szCs w:val="24"/>
              </w:rPr>
              <w:t>Działanie</w:t>
            </w:r>
          </w:p>
        </w:tc>
      </w:tr>
      <w:tr w:rsidR="00AB105B" w:rsidRPr="00AB105B" w:rsidTr="008228C5">
        <w:trPr>
          <w:trHeight w:val="852"/>
        </w:trPr>
        <w:tc>
          <w:tcPr>
            <w:tcW w:w="2972" w:type="dxa"/>
            <w:vMerge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rPr>
          <w:trHeight w:val="852"/>
        </w:trPr>
        <w:tc>
          <w:tcPr>
            <w:tcW w:w="2972" w:type="dxa"/>
            <w:vMerge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AB105B" w:rsidRPr="00AB105B" w:rsidTr="008228C5">
        <w:trPr>
          <w:trHeight w:val="852"/>
        </w:trPr>
        <w:tc>
          <w:tcPr>
            <w:tcW w:w="2972" w:type="dxa"/>
            <w:vMerge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  <w:p w:rsidR="00AB105B" w:rsidRPr="00AB105B" w:rsidRDefault="00AB105B" w:rsidP="00AB105B">
            <w:pPr>
              <w:jc w:val="both"/>
              <w:rPr>
                <w:rFonts w:cs="Calibri"/>
                <w:color w:val="000000"/>
                <w:sz w:val="24"/>
                <w:szCs w:val="24"/>
              </w:rPr>
            </w:pPr>
          </w:p>
        </w:tc>
      </w:tr>
    </w:tbl>
    <w:p w:rsidR="00AB105B" w:rsidRPr="00AB105B" w:rsidRDefault="00AB105B" w:rsidP="00AB105B">
      <w:pPr>
        <w:spacing w:after="160"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1166AB" w:rsidRDefault="001166AB">
      <w:pPr>
        <w:rPr>
          <w:rFonts w:ascii="Calibri" w:eastAsia="Calibri" w:hAnsi="Calibri" w:cs="Calibri"/>
          <w:color w:val="313131"/>
          <w:sz w:val="24"/>
          <w:szCs w:val="24"/>
        </w:rPr>
      </w:pPr>
      <w:r>
        <w:rPr>
          <w:color w:val="313131"/>
        </w:rPr>
        <w:br w:type="page"/>
      </w:r>
    </w:p>
    <w:p w:rsidR="00866224" w:rsidRPr="005F6D01" w:rsidRDefault="00866224" w:rsidP="00866224">
      <w:pPr>
        <w:pBdr>
          <w:bottom w:val="single" w:sz="8" w:space="4" w:color="4F81BD"/>
        </w:pBdr>
        <w:spacing w:after="300" w:line="240" w:lineRule="auto"/>
        <w:contextualSpacing/>
        <w:jc w:val="right"/>
        <w:rPr>
          <w:rFonts w:ascii="Arial" w:eastAsia="Times New Roman" w:hAnsi="Arial" w:cs="Arial"/>
          <w:i/>
          <w:spacing w:val="5"/>
          <w:kern w:val="28"/>
          <w:sz w:val="18"/>
          <w:szCs w:val="18"/>
        </w:rPr>
      </w:pP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lastRenderedPageBreak/>
        <w:t xml:space="preserve">Załącznik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Nr 4 do Załącznika 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do Zarządzenia Nr 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5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/202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Dyrektora Przedszkola nr 8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br/>
        <w:t xml:space="preserve"> im. Czerwonego Kapturka w Wołominie z dnia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20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m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aja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r.</w:t>
      </w:r>
    </w:p>
    <w:p w:rsidR="00866224" w:rsidRDefault="00866224" w:rsidP="00866224">
      <w:pPr>
        <w:spacing w:line="264" w:lineRule="exact"/>
        <w:ind w:left="20"/>
        <w:rPr>
          <w:b/>
          <w:color w:val="313131"/>
          <w:sz w:val="24"/>
        </w:rPr>
      </w:pPr>
    </w:p>
    <w:p w:rsidR="00866224" w:rsidRPr="00866224" w:rsidRDefault="00866224" w:rsidP="00866224">
      <w:pPr>
        <w:spacing w:line="264" w:lineRule="exact"/>
        <w:ind w:left="20"/>
        <w:jc w:val="center"/>
        <w:rPr>
          <w:b/>
          <w:color w:val="313131"/>
          <w:spacing w:val="-3"/>
          <w:sz w:val="28"/>
          <w:szCs w:val="28"/>
        </w:rPr>
      </w:pPr>
      <w:r w:rsidRPr="00866224">
        <w:rPr>
          <w:b/>
          <w:color w:val="313131"/>
          <w:sz w:val="28"/>
          <w:szCs w:val="28"/>
        </w:rPr>
        <w:t>Zasady</w:t>
      </w:r>
      <w:r w:rsidRPr="00866224">
        <w:rPr>
          <w:b/>
          <w:color w:val="313131"/>
          <w:spacing w:val="-6"/>
          <w:sz w:val="28"/>
          <w:szCs w:val="28"/>
        </w:rPr>
        <w:t xml:space="preserve"> </w:t>
      </w:r>
      <w:r w:rsidRPr="00866224">
        <w:rPr>
          <w:b/>
          <w:color w:val="313131"/>
          <w:sz w:val="28"/>
          <w:szCs w:val="28"/>
        </w:rPr>
        <w:t>ochrony</w:t>
      </w:r>
      <w:r w:rsidRPr="00866224">
        <w:rPr>
          <w:b/>
          <w:color w:val="313131"/>
          <w:spacing w:val="-3"/>
          <w:sz w:val="28"/>
          <w:szCs w:val="28"/>
        </w:rPr>
        <w:t xml:space="preserve"> </w:t>
      </w:r>
      <w:r w:rsidRPr="00866224">
        <w:rPr>
          <w:b/>
          <w:color w:val="313131"/>
          <w:sz w:val="28"/>
          <w:szCs w:val="28"/>
        </w:rPr>
        <w:t>wizerunku</w:t>
      </w:r>
      <w:r w:rsidRPr="00866224">
        <w:rPr>
          <w:b/>
          <w:color w:val="313131"/>
          <w:spacing w:val="-1"/>
          <w:sz w:val="28"/>
          <w:szCs w:val="28"/>
        </w:rPr>
        <w:t xml:space="preserve"> </w:t>
      </w:r>
      <w:r w:rsidRPr="00866224">
        <w:rPr>
          <w:b/>
          <w:color w:val="313131"/>
          <w:sz w:val="28"/>
          <w:szCs w:val="28"/>
        </w:rPr>
        <w:t>i</w:t>
      </w:r>
      <w:r w:rsidRPr="00866224">
        <w:rPr>
          <w:b/>
          <w:color w:val="313131"/>
          <w:spacing w:val="-4"/>
          <w:sz w:val="28"/>
          <w:szCs w:val="28"/>
        </w:rPr>
        <w:t xml:space="preserve"> </w:t>
      </w:r>
      <w:r w:rsidRPr="00866224">
        <w:rPr>
          <w:b/>
          <w:color w:val="313131"/>
          <w:sz w:val="28"/>
          <w:szCs w:val="28"/>
        </w:rPr>
        <w:t>danych</w:t>
      </w:r>
      <w:r w:rsidRPr="00866224">
        <w:rPr>
          <w:b/>
          <w:color w:val="313131"/>
          <w:spacing w:val="-3"/>
          <w:sz w:val="28"/>
          <w:szCs w:val="28"/>
        </w:rPr>
        <w:t xml:space="preserve"> </w:t>
      </w:r>
      <w:r w:rsidRPr="00866224">
        <w:rPr>
          <w:b/>
          <w:color w:val="313131"/>
          <w:sz w:val="28"/>
          <w:szCs w:val="28"/>
        </w:rPr>
        <w:t>osobowych</w:t>
      </w:r>
      <w:r w:rsidRPr="00866224">
        <w:rPr>
          <w:b/>
          <w:color w:val="313131"/>
          <w:spacing w:val="-3"/>
          <w:sz w:val="28"/>
          <w:szCs w:val="28"/>
        </w:rPr>
        <w:t xml:space="preserve"> </w:t>
      </w:r>
      <w:r w:rsidRPr="00866224">
        <w:rPr>
          <w:b/>
          <w:color w:val="313131"/>
          <w:sz w:val="28"/>
          <w:szCs w:val="28"/>
        </w:rPr>
        <w:t>dzieci</w:t>
      </w:r>
    </w:p>
    <w:p w:rsidR="00866224" w:rsidRPr="00866224" w:rsidRDefault="00866224" w:rsidP="00866224">
      <w:pPr>
        <w:spacing w:line="264" w:lineRule="exact"/>
        <w:ind w:left="20"/>
        <w:jc w:val="center"/>
        <w:rPr>
          <w:b/>
          <w:sz w:val="28"/>
          <w:szCs w:val="28"/>
        </w:rPr>
      </w:pPr>
      <w:r w:rsidRPr="00866224">
        <w:rPr>
          <w:b/>
          <w:color w:val="313131"/>
          <w:sz w:val="28"/>
          <w:szCs w:val="28"/>
        </w:rPr>
        <w:t>w</w:t>
      </w:r>
      <w:r w:rsidRPr="00866224">
        <w:rPr>
          <w:b/>
          <w:color w:val="313131"/>
          <w:spacing w:val="-3"/>
          <w:sz w:val="28"/>
          <w:szCs w:val="28"/>
        </w:rPr>
        <w:t xml:space="preserve"> Przedszkolu nr 8 im. Czerwonego Kapturka w Wołominie</w:t>
      </w:r>
    </w:p>
    <w:p w:rsidR="00866224" w:rsidRDefault="00866224" w:rsidP="008338CD">
      <w:pPr>
        <w:pStyle w:val="Tekstpodstawowy"/>
        <w:rPr>
          <w:color w:val="313131"/>
        </w:rPr>
      </w:pPr>
    </w:p>
    <w:p w:rsidR="008338CD" w:rsidRPr="00866224" w:rsidRDefault="00866224" w:rsidP="008338CD">
      <w:pPr>
        <w:pStyle w:val="Tekstpodstawowy"/>
        <w:rPr>
          <w:b/>
          <w:color w:val="313131"/>
        </w:rPr>
      </w:pPr>
      <w:r w:rsidRPr="00866224">
        <w:rPr>
          <w:b/>
          <w:color w:val="313131"/>
        </w:rPr>
        <w:t xml:space="preserve">Nasze wartości </w:t>
      </w:r>
    </w:p>
    <w:p w:rsidR="00866224" w:rsidRDefault="00866224" w:rsidP="008338CD">
      <w:pPr>
        <w:pStyle w:val="Tekstpodstawowy"/>
        <w:rPr>
          <w:color w:val="313131"/>
        </w:rPr>
      </w:pPr>
    </w:p>
    <w:p w:rsidR="00866224" w:rsidRPr="00866224" w:rsidRDefault="00866224" w:rsidP="00866224">
      <w:pPr>
        <w:pStyle w:val="Tekstpodstawowy"/>
        <w:numPr>
          <w:ilvl w:val="0"/>
          <w:numId w:val="20"/>
        </w:numPr>
        <w:tabs>
          <w:tab w:val="left" w:pos="305"/>
        </w:tabs>
        <w:spacing w:line="264" w:lineRule="exact"/>
        <w:ind w:left="305" w:hanging="285"/>
        <w:rPr>
          <w:color w:val="000000" w:themeColor="text1"/>
        </w:rPr>
      </w:pPr>
      <w:r w:rsidRPr="00866224">
        <w:rPr>
          <w:color w:val="000000" w:themeColor="text1"/>
        </w:rPr>
        <w:t>W</w:t>
      </w:r>
      <w:r w:rsidRPr="00866224">
        <w:rPr>
          <w:color w:val="000000" w:themeColor="text1"/>
          <w:spacing w:val="42"/>
        </w:rPr>
        <w:t xml:space="preserve"> </w:t>
      </w:r>
      <w:r w:rsidRPr="00866224">
        <w:rPr>
          <w:color w:val="000000" w:themeColor="text1"/>
        </w:rPr>
        <w:t>naszych</w:t>
      </w:r>
      <w:r w:rsidRPr="00866224">
        <w:rPr>
          <w:color w:val="000000" w:themeColor="text1"/>
          <w:spacing w:val="46"/>
        </w:rPr>
        <w:t xml:space="preserve"> </w:t>
      </w:r>
      <w:r w:rsidRPr="00866224">
        <w:rPr>
          <w:color w:val="000000" w:themeColor="text1"/>
        </w:rPr>
        <w:t>działaniach</w:t>
      </w:r>
      <w:r w:rsidRPr="00866224">
        <w:rPr>
          <w:color w:val="000000" w:themeColor="text1"/>
          <w:spacing w:val="47"/>
        </w:rPr>
        <w:t xml:space="preserve"> </w:t>
      </w:r>
      <w:r w:rsidRPr="00866224">
        <w:rPr>
          <w:color w:val="000000" w:themeColor="text1"/>
        </w:rPr>
        <w:t>kierujemy</w:t>
      </w:r>
      <w:r w:rsidRPr="00866224">
        <w:rPr>
          <w:color w:val="000000" w:themeColor="text1"/>
          <w:spacing w:val="47"/>
        </w:rPr>
        <w:t xml:space="preserve"> </w:t>
      </w:r>
      <w:r w:rsidRPr="00866224">
        <w:rPr>
          <w:color w:val="000000" w:themeColor="text1"/>
        </w:rPr>
        <w:t>się</w:t>
      </w:r>
      <w:r w:rsidRPr="00866224">
        <w:rPr>
          <w:color w:val="000000" w:themeColor="text1"/>
          <w:spacing w:val="45"/>
        </w:rPr>
        <w:t xml:space="preserve"> </w:t>
      </w:r>
      <w:r w:rsidRPr="00866224">
        <w:rPr>
          <w:color w:val="000000" w:themeColor="text1"/>
        </w:rPr>
        <w:t>odpowiedzialnością</w:t>
      </w:r>
      <w:r w:rsidRPr="00866224">
        <w:rPr>
          <w:color w:val="000000" w:themeColor="text1"/>
          <w:spacing w:val="46"/>
        </w:rPr>
        <w:t xml:space="preserve"> </w:t>
      </w:r>
      <w:r w:rsidRPr="00866224">
        <w:rPr>
          <w:color w:val="000000" w:themeColor="text1"/>
        </w:rPr>
        <w:t>i</w:t>
      </w:r>
      <w:r w:rsidRPr="00866224">
        <w:rPr>
          <w:color w:val="000000" w:themeColor="text1"/>
          <w:spacing w:val="45"/>
        </w:rPr>
        <w:t xml:space="preserve"> </w:t>
      </w:r>
      <w:r w:rsidRPr="00866224">
        <w:rPr>
          <w:color w:val="000000" w:themeColor="text1"/>
        </w:rPr>
        <w:t>rozwagą</w:t>
      </w:r>
      <w:r w:rsidRPr="00866224">
        <w:rPr>
          <w:color w:val="000000" w:themeColor="text1"/>
          <w:spacing w:val="45"/>
        </w:rPr>
        <w:t xml:space="preserve"> </w:t>
      </w:r>
      <w:r w:rsidRPr="00866224">
        <w:rPr>
          <w:color w:val="000000" w:themeColor="text1"/>
        </w:rPr>
        <w:t>wobec</w:t>
      </w:r>
      <w:r w:rsidRPr="00866224">
        <w:rPr>
          <w:color w:val="000000" w:themeColor="text1"/>
          <w:spacing w:val="47"/>
        </w:rPr>
        <w:t xml:space="preserve"> </w:t>
      </w:r>
      <w:r w:rsidRPr="00866224">
        <w:rPr>
          <w:color w:val="000000" w:themeColor="text1"/>
          <w:spacing w:val="-2"/>
        </w:rPr>
        <w:t>utrwalania,</w:t>
      </w:r>
    </w:p>
    <w:p w:rsidR="00866224" w:rsidRPr="00866224" w:rsidRDefault="00866224" w:rsidP="00866224">
      <w:pPr>
        <w:pStyle w:val="Tekstpodstawowy"/>
        <w:spacing w:before="43"/>
        <w:rPr>
          <w:color w:val="000000" w:themeColor="text1"/>
        </w:rPr>
      </w:pPr>
      <w:r w:rsidRPr="00866224">
        <w:rPr>
          <w:color w:val="000000" w:themeColor="text1"/>
        </w:rPr>
        <w:t>przetwarzania,</w:t>
      </w:r>
      <w:r w:rsidRPr="00866224">
        <w:rPr>
          <w:color w:val="000000" w:themeColor="text1"/>
          <w:spacing w:val="-9"/>
        </w:rPr>
        <w:t xml:space="preserve"> </w:t>
      </w:r>
      <w:r w:rsidRPr="00866224">
        <w:rPr>
          <w:color w:val="000000" w:themeColor="text1"/>
        </w:rPr>
        <w:t>używania</w:t>
      </w:r>
      <w:r w:rsidRPr="00866224">
        <w:rPr>
          <w:color w:val="000000" w:themeColor="text1"/>
          <w:spacing w:val="-6"/>
        </w:rPr>
        <w:t xml:space="preserve"> </w:t>
      </w:r>
      <w:r w:rsidRPr="00866224">
        <w:rPr>
          <w:color w:val="000000" w:themeColor="text1"/>
        </w:rPr>
        <w:t>i</w:t>
      </w:r>
      <w:r w:rsidRPr="00866224">
        <w:rPr>
          <w:color w:val="000000" w:themeColor="text1"/>
          <w:spacing w:val="-5"/>
        </w:rPr>
        <w:t xml:space="preserve"> </w:t>
      </w:r>
      <w:r w:rsidRPr="00866224">
        <w:rPr>
          <w:color w:val="000000" w:themeColor="text1"/>
        </w:rPr>
        <w:t>publikowania</w:t>
      </w:r>
      <w:r w:rsidRPr="00866224">
        <w:rPr>
          <w:color w:val="000000" w:themeColor="text1"/>
          <w:spacing w:val="-6"/>
        </w:rPr>
        <w:t xml:space="preserve"> </w:t>
      </w:r>
      <w:r w:rsidRPr="00866224">
        <w:rPr>
          <w:color w:val="000000" w:themeColor="text1"/>
        </w:rPr>
        <w:t>wizerunków</w:t>
      </w:r>
      <w:r w:rsidRPr="00866224">
        <w:rPr>
          <w:color w:val="000000" w:themeColor="text1"/>
          <w:spacing w:val="-4"/>
        </w:rPr>
        <w:t xml:space="preserve"> </w:t>
      </w:r>
      <w:r w:rsidRPr="00866224">
        <w:rPr>
          <w:color w:val="000000" w:themeColor="text1"/>
          <w:spacing w:val="-2"/>
        </w:rPr>
        <w:t>dzieci.</w:t>
      </w:r>
    </w:p>
    <w:p w:rsidR="00866224" w:rsidRPr="00866224" w:rsidRDefault="00866224" w:rsidP="00866224">
      <w:pPr>
        <w:pStyle w:val="Tekstpodstawowy"/>
        <w:numPr>
          <w:ilvl w:val="0"/>
          <w:numId w:val="20"/>
        </w:numPr>
        <w:tabs>
          <w:tab w:val="left" w:pos="260"/>
        </w:tabs>
        <w:spacing w:before="45" w:line="276" w:lineRule="auto"/>
        <w:ind w:left="20" w:right="17" w:firstLine="0"/>
        <w:rPr>
          <w:color w:val="000000" w:themeColor="text1"/>
        </w:rPr>
      </w:pPr>
      <w:r w:rsidRPr="00866224">
        <w:rPr>
          <w:color w:val="000000" w:themeColor="text1"/>
        </w:rPr>
        <w:t>Dzielenie się zdjęciami i filmami z naszych aktywności służy celebrowaniu sukcesów dzieci, dokumentowaniu naszych działań i zawsze ma na uwadze bezpieczeństwo dzieci. Wykorzystujemy</w:t>
      </w:r>
      <w:r w:rsidRPr="00866224">
        <w:rPr>
          <w:color w:val="000000" w:themeColor="text1"/>
          <w:spacing w:val="-9"/>
        </w:rPr>
        <w:t xml:space="preserve"> </w:t>
      </w:r>
      <w:r w:rsidRPr="00866224">
        <w:rPr>
          <w:color w:val="000000" w:themeColor="text1"/>
        </w:rPr>
        <w:t>zdjęcia/nagrania</w:t>
      </w:r>
      <w:r w:rsidRPr="00866224">
        <w:rPr>
          <w:color w:val="000000" w:themeColor="text1"/>
          <w:spacing w:val="-8"/>
        </w:rPr>
        <w:t xml:space="preserve"> </w:t>
      </w:r>
      <w:r w:rsidRPr="00866224">
        <w:rPr>
          <w:color w:val="000000" w:themeColor="text1"/>
        </w:rPr>
        <w:t>pokazujące</w:t>
      </w:r>
      <w:r w:rsidRPr="00866224">
        <w:rPr>
          <w:color w:val="000000" w:themeColor="text1"/>
          <w:spacing w:val="-8"/>
        </w:rPr>
        <w:t xml:space="preserve"> </w:t>
      </w:r>
      <w:r w:rsidRPr="00866224">
        <w:rPr>
          <w:color w:val="000000" w:themeColor="text1"/>
        </w:rPr>
        <w:t>szeroki</w:t>
      </w:r>
      <w:r w:rsidRPr="00866224">
        <w:rPr>
          <w:color w:val="000000" w:themeColor="text1"/>
          <w:spacing w:val="-7"/>
        </w:rPr>
        <w:t xml:space="preserve"> </w:t>
      </w:r>
      <w:r w:rsidRPr="00866224">
        <w:rPr>
          <w:color w:val="000000" w:themeColor="text1"/>
        </w:rPr>
        <w:t>przekrój</w:t>
      </w:r>
      <w:r w:rsidRPr="00866224">
        <w:rPr>
          <w:color w:val="000000" w:themeColor="text1"/>
          <w:spacing w:val="-8"/>
        </w:rPr>
        <w:t xml:space="preserve"> </w:t>
      </w:r>
      <w:r w:rsidRPr="00866224">
        <w:rPr>
          <w:color w:val="000000" w:themeColor="text1"/>
        </w:rPr>
        <w:t>dzieci</w:t>
      </w:r>
      <w:r w:rsidRPr="00866224">
        <w:rPr>
          <w:color w:val="000000" w:themeColor="text1"/>
          <w:spacing w:val="-2"/>
        </w:rPr>
        <w:t xml:space="preserve"> </w:t>
      </w:r>
      <w:r w:rsidRPr="00866224">
        <w:rPr>
          <w:color w:val="000000" w:themeColor="text1"/>
        </w:rPr>
        <w:t>–</w:t>
      </w:r>
      <w:r w:rsidRPr="00866224">
        <w:rPr>
          <w:color w:val="000000" w:themeColor="text1"/>
          <w:spacing w:val="-8"/>
        </w:rPr>
        <w:t xml:space="preserve"> </w:t>
      </w:r>
      <w:r w:rsidRPr="00866224">
        <w:rPr>
          <w:color w:val="000000" w:themeColor="text1"/>
        </w:rPr>
        <w:t>chłopców</w:t>
      </w:r>
      <w:r w:rsidRPr="00866224">
        <w:rPr>
          <w:color w:val="000000" w:themeColor="text1"/>
          <w:spacing w:val="-7"/>
        </w:rPr>
        <w:t xml:space="preserve"> </w:t>
      </w:r>
      <w:r w:rsidRPr="00866224">
        <w:rPr>
          <w:color w:val="000000" w:themeColor="text1"/>
        </w:rPr>
        <w:t>i</w:t>
      </w:r>
      <w:r w:rsidRPr="00866224">
        <w:rPr>
          <w:color w:val="000000" w:themeColor="text1"/>
          <w:spacing w:val="-8"/>
        </w:rPr>
        <w:t xml:space="preserve"> </w:t>
      </w:r>
      <w:r w:rsidRPr="00866224">
        <w:rPr>
          <w:color w:val="000000" w:themeColor="text1"/>
        </w:rPr>
        <w:t>dziewczęta, dzieci w różnym wieku, o różnych uzdolnieniach, stopniu sprawności i reprezentujące różne grupy etniczne.</w:t>
      </w:r>
    </w:p>
    <w:p w:rsidR="00866224" w:rsidRDefault="00866224" w:rsidP="00866224">
      <w:pPr>
        <w:pStyle w:val="Tekstpodstawowy"/>
        <w:numPr>
          <w:ilvl w:val="0"/>
          <w:numId w:val="20"/>
        </w:numPr>
        <w:tabs>
          <w:tab w:val="left" w:pos="263"/>
        </w:tabs>
        <w:spacing w:before="1" w:line="276" w:lineRule="auto"/>
        <w:ind w:left="20" w:right="26" w:firstLine="0"/>
      </w:pPr>
      <w:r>
        <w:rPr>
          <w:color w:val="313131"/>
        </w:rPr>
        <w:t>Dzieci mają prawo zdecydować, czy ich wizerunek zostanie zarejestrowany i w jaki sposób zostanie przez nas użyty.</w:t>
      </w:r>
    </w:p>
    <w:p w:rsidR="00866224" w:rsidRDefault="00866224" w:rsidP="00866224">
      <w:pPr>
        <w:pStyle w:val="Tekstpodstawowy"/>
        <w:numPr>
          <w:ilvl w:val="0"/>
          <w:numId w:val="20"/>
        </w:numPr>
        <w:tabs>
          <w:tab w:val="left" w:pos="279"/>
        </w:tabs>
        <w:spacing w:line="276" w:lineRule="auto"/>
        <w:ind w:left="20" w:right="20" w:firstLine="0"/>
      </w:pPr>
      <w:r>
        <w:rPr>
          <w:color w:val="313131"/>
        </w:rPr>
        <w:t>Zgoda rodziców/opiekunów prawnych na wykorzystanie wizerunku ich dziecka jest tylko wtedy wiążąca, jeśli dzieci i rodzice/opiekunowie prawni zostali poinformowani o sposobie wykorzystania zdjęć/nagrań i ryzyku wiążącym się z publikacją wizerunku.</w:t>
      </w:r>
    </w:p>
    <w:p w:rsidR="00866224" w:rsidRDefault="00866224" w:rsidP="008338CD">
      <w:pPr>
        <w:pStyle w:val="Tekstpodstawowy"/>
        <w:rPr>
          <w:color w:val="313131"/>
        </w:rPr>
      </w:pPr>
    </w:p>
    <w:p w:rsidR="00866224" w:rsidRDefault="00866224" w:rsidP="008338CD">
      <w:pPr>
        <w:pStyle w:val="Tekstpodstawowy"/>
        <w:rPr>
          <w:color w:val="313131"/>
        </w:rPr>
      </w:pPr>
      <w:r>
        <w:rPr>
          <w:b/>
          <w:color w:val="313131"/>
        </w:rPr>
        <w:t>Dbamy</w:t>
      </w:r>
      <w:r>
        <w:rPr>
          <w:b/>
          <w:color w:val="313131"/>
          <w:spacing w:val="-7"/>
        </w:rPr>
        <w:t xml:space="preserve"> </w:t>
      </w:r>
      <w:r>
        <w:rPr>
          <w:b/>
          <w:color w:val="313131"/>
        </w:rPr>
        <w:t>o</w:t>
      </w:r>
      <w:r>
        <w:rPr>
          <w:b/>
          <w:color w:val="313131"/>
          <w:spacing w:val="-3"/>
        </w:rPr>
        <w:t xml:space="preserve"> </w:t>
      </w:r>
      <w:r>
        <w:rPr>
          <w:b/>
          <w:color w:val="313131"/>
        </w:rPr>
        <w:t>bezpieczeństwo</w:t>
      </w:r>
      <w:r>
        <w:rPr>
          <w:b/>
          <w:color w:val="313131"/>
          <w:spacing w:val="-4"/>
        </w:rPr>
        <w:t xml:space="preserve"> </w:t>
      </w:r>
      <w:r>
        <w:rPr>
          <w:b/>
          <w:color w:val="313131"/>
        </w:rPr>
        <w:t>wizerunków</w:t>
      </w:r>
      <w:r>
        <w:rPr>
          <w:b/>
          <w:color w:val="313131"/>
          <w:spacing w:val="-5"/>
        </w:rPr>
        <w:t xml:space="preserve"> </w:t>
      </w:r>
      <w:r>
        <w:rPr>
          <w:b/>
          <w:color w:val="313131"/>
        </w:rPr>
        <w:t>dzieci</w:t>
      </w:r>
      <w:r>
        <w:rPr>
          <w:b/>
          <w:color w:val="313131"/>
          <w:spacing w:val="-4"/>
        </w:rPr>
        <w:t xml:space="preserve"> </w:t>
      </w:r>
      <w:r>
        <w:rPr>
          <w:b/>
          <w:color w:val="313131"/>
          <w:spacing w:val="-2"/>
        </w:rPr>
        <w:t>poprzez</w:t>
      </w:r>
    </w:p>
    <w:p w:rsidR="00525C19" w:rsidRDefault="00525C19" w:rsidP="00866224">
      <w:pPr>
        <w:pStyle w:val="Tekstpodstawowy"/>
        <w:spacing w:before="43"/>
        <w:rPr>
          <w:color w:val="313131"/>
        </w:rPr>
      </w:pPr>
    </w:p>
    <w:p w:rsidR="00525C19" w:rsidRDefault="00525C19" w:rsidP="00525C19">
      <w:pPr>
        <w:pStyle w:val="Tekstpodstawowy"/>
        <w:numPr>
          <w:ilvl w:val="0"/>
          <w:numId w:val="21"/>
        </w:numPr>
        <w:tabs>
          <w:tab w:val="left" w:pos="325"/>
        </w:tabs>
        <w:spacing w:line="264" w:lineRule="exact"/>
      </w:pPr>
      <w:r>
        <w:rPr>
          <w:color w:val="313131"/>
        </w:rPr>
        <w:t>Pytanie</w:t>
      </w:r>
      <w:r>
        <w:rPr>
          <w:color w:val="313131"/>
          <w:spacing w:val="62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67"/>
        </w:rPr>
        <w:t xml:space="preserve"> </w:t>
      </w:r>
      <w:r>
        <w:rPr>
          <w:color w:val="313131"/>
        </w:rPr>
        <w:t>pisemną</w:t>
      </w:r>
      <w:r>
        <w:rPr>
          <w:color w:val="313131"/>
          <w:spacing w:val="64"/>
        </w:rPr>
        <w:t xml:space="preserve"> </w:t>
      </w:r>
      <w:r>
        <w:rPr>
          <w:color w:val="313131"/>
        </w:rPr>
        <w:t>zgodę</w:t>
      </w:r>
      <w:r>
        <w:rPr>
          <w:color w:val="313131"/>
          <w:spacing w:val="67"/>
        </w:rPr>
        <w:t xml:space="preserve"> </w:t>
      </w:r>
      <w:r>
        <w:rPr>
          <w:color w:val="313131"/>
        </w:rPr>
        <w:t>rodziców/opiekunów</w:t>
      </w:r>
      <w:r>
        <w:rPr>
          <w:color w:val="313131"/>
          <w:spacing w:val="66"/>
        </w:rPr>
        <w:t xml:space="preserve"> </w:t>
      </w:r>
      <w:r>
        <w:rPr>
          <w:color w:val="313131"/>
        </w:rPr>
        <w:t>prawnych</w:t>
      </w:r>
      <w:r>
        <w:rPr>
          <w:color w:val="313131"/>
          <w:spacing w:val="67"/>
        </w:rPr>
        <w:t xml:space="preserve"> </w:t>
      </w:r>
      <w:r>
        <w:rPr>
          <w:color w:val="313131"/>
        </w:rPr>
        <w:t>oraz</w:t>
      </w:r>
      <w:r>
        <w:rPr>
          <w:color w:val="313131"/>
          <w:spacing w:val="68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65"/>
        </w:rPr>
        <w:t xml:space="preserve"> </w:t>
      </w:r>
      <w:r>
        <w:rPr>
          <w:color w:val="313131"/>
        </w:rPr>
        <w:t>zgodę</w:t>
      </w:r>
      <w:r>
        <w:rPr>
          <w:color w:val="313131"/>
          <w:spacing w:val="65"/>
        </w:rPr>
        <w:t xml:space="preserve"> </w:t>
      </w:r>
      <w:r>
        <w:rPr>
          <w:color w:val="313131"/>
        </w:rPr>
        <w:t>dzieci</w:t>
      </w:r>
      <w:r>
        <w:rPr>
          <w:color w:val="313131"/>
          <w:spacing w:val="66"/>
        </w:rPr>
        <w:t xml:space="preserve"> </w:t>
      </w:r>
      <w:r>
        <w:rPr>
          <w:color w:val="313131"/>
          <w:spacing w:val="-2"/>
        </w:rPr>
        <w:t>przed</w:t>
      </w:r>
    </w:p>
    <w:p w:rsidR="00525C19" w:rsidRDefault="00525C19" w:rsidP="00525C19">
      <w:pPr>
        <w:pStyle w:val="Tekstpodstawowy"/>
        <w:spacing w:before="43"/>
      </w:pPr>
      <w:r>
        <w:rPr>
          <w:color w:val="313131"/>
        </w:rPr>
        <w:t>zrobieniem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publikacją</w:t>
      </w:r>
      <w:r>
        <w:rPr>
          <w:color w:val="313131"/>
          <w:spacing w:val="-2"/>
        </w:rPr>
        <w:t xml:space="preserve"> zdjęcia/nagrania.</w:t>
      </w:r>
    </w:p>
    <w:p w:rsidR="00525C19" w:rsidRPr="00525C19" w:rsidRDefault="00525C19" w:rsidP="00866224">
      <w:pPr>
        <w:pStyle w:val="Tekstpodstawowy"/>
        <w:numPr>
          <w:ilvl w:val="0"/>
          <w:numId w:val="21"/>
        </w:numPr>
        <w:tabs>
          <w:tab w:val="left" w:pos="281"/>
        </w:tabs>
        <w:spacing w:before="43" w:line="276" w:lineRule="auto"/>
        <w:ind w:left="20" w:right="17" w:firstLine="0"/>
        <w:rPr>
          <w:color w:val="313131"/>
        </w:rPr>
      </w:pPr>
      <w:r w:rsidRPr="00525C19">
        <w:rPr>
          <w:color w:val="313131"/>
        </w:rPr>
        <w:t>Udzielenie wyjaśnień, do czego wykorzystamy zdjęcia/nagrania i w jakim kontekście, jak będziemy przechowywać te dane i jakie potencjalne ryzyko wiąże się z publikacją zdjęć/ nagrań online.</w:t>
      </w:r>
    </w:p>
    <w:p w:rsidR="00866224" w:rsidRDefault="00866224" w:rsidP="00525C19">
      <w:pPr>
        <w:pStyle w:val="Tekstpodstawowy"/>
        <w:numPr>
          <w:ilvl w:val="0"/>
          <w:numId w:val="21"/>
        </w:numPr>
        <w:tabs>
          <w:tab w:val="left" w:pos="281"/>
        </w:tabs>
        <w:spacing w:before="43" w:line="276" w:lineRule="auto"/>
        <w:ind w:left="20" w:right="17" w:firstLine="0"/>
        <w:rPr>
          <w:color w:val="313131"/>
        </w:rPr>
      </w:pPr>
      <w:r>
        <w:rPr>
          <w:color w:val="313131"/>
        </w:rPr>
        <w:t>Unikanie</w:t>
      </w:r>
      <w:r>
        <w:rPr>
          <w:color w:val="313131"/>
          <w:spacing w:val="37"/>
        </w:rPr>
        <w:t xml:space="preserve"> </w:t>
      </w:r>
      <w:r>
        <w:rPr>
          <w:color w:val="313131"/>
        </w:rPr>
        <w:t>podpisywania</w:t>
      </w:r>
      <w:r>
        <w:rPr>
          <w:color w:val="313131"/>
          <w:spacing w:val="43"/>
        </w:rPr>
        <w:t xml:space="preserve"> </w:t>
      </w:r>
      <w:r>
        <w:rPr>
          <w:color w:val="313131"/>
        </w:rPr>
        <w:t>zdjęć/nagrań</w:t>
      </w:r>
      <w:r>
        <w:rPr>
          <w:color w:val="313131"/>
          <w:spacing w:val="42"/>
        </w:rPr>
        <w:t xml:space="preserve"> </w:t>
      </w:r>
      <w:r>
        <w:rPr>
          <w:color w:val="313131"/>
        </w:rPr>
        <w:t>informacjami</w:t>
      </w:r>
      <w:r>
        <w:rPr>
          <w:color w:val="313131"/>
          <w:spacing w:val="43"/>
        </w:rPr>
        <w:t xml:space="preserve"> </w:t>
      </w:r>
      <w:r>
        <w:rPr>
          <w:color w:val="313131"/>
        </w:rPr>
        <w:t>identyfikującymi</w:t>
      </w:r>
      <w:r>
        <w:rPr>
          <w:color w:val="313131"/>
          <w:spacing w:val="41"/>
        </w:rPr>
        <w:t xml:space="preserve"> </w:t>
      </w:r>
      <w:r>
        <w:rPr>
          <w:color w:val="313131"/>
        </w:rPr>
        <w:t>dziecko</w:t>
      </w:r>
      <w:r>
        <w:rPr>
          <w:color w:val="313131"/>
          <w:spacing w:val="41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42"/>
        </w:rPr>
        <w:t xml:space="preserve"> </w:t>
      </w:r>
      <w:r>
        <w:rPr>
          <w:color w:val="313131"/>
        </w:rPr>
        <w:t>imienia</w:t>
      </w:r>
      <w:r>
        <w:rPr>
          <w:color w:val="313131"/>
        </w:rPr>
        <w:br/>
        <w:t xml:space="preserve"> i nazwiska .Jeśli konieczne jest podpisanie dziecka, używamy tylko imienia. </w:t>
      </w:r>
    </w:p>
    <w:p w:rsidR="00866224" w:rsidRPr="00525C19" w:rsidRDefault="00866224" w:rsidP="00525C19">
      <w:pPr>
        <w:pStyle w:val="Tekstpodstawowy"/>
        <w:numPr>
          <w:ilvl w:val="0"/>
          <w:numId w:val="21"/>
        </w:numPr>
        <w:tabs>
          <w:tab w:val="left" w:pos="281"/>
        </w:tabs>
        <w:spacing w:before="43" w:line="276" w:lineRule="auto"/>
        <w:ind w:left="20" w:right="17" w:firstLine="0"/>
        <w:rPr>
          <w:color w:val="313131"/>
        </w:rPr>
      </w:pPr>
      <w:r>
        <w:rPr>
          <w:color w:val="313131"/>
        </w:rPr>
        <w:t xml:space="preserve"> Rezygnację</w:t>
      </w:r>
      <w:r w:rsidRPr="00525C19">
        <w:rPr>
          <w:color w:val="313131"/>
        </w:rPr>
        <w:t xml:space="preserve"> </w:t>
      </w:r>
      <w:r>
        <w:rPr>
          <w:color w:val="313131"/>
        </w:rPr>
        <w:t>z</w:t>
      </w:r>
      <w:r w:rsidRPr="00525C19">
        <w:rPr>
          <w:color w:val="313131"/>
        </w:rPr>
        <w:t xml:space="preserve"> </w:t>
      </w:r>
      <w:r>
        <w:rPr>
          <w:color w:val="313131"/>
        </w:rPr>
        <w:t>ujawniania</w:t>
      </w:r>
      <w:r w:rsidRPr="00525C19">
        <w:rPr>
          <w:color w:val="313131"/>
        </w:rPr>
        <w:t xml:space="preserve"> </w:t>
      </w:r>
      <w:r>
        <w:rPr>
          <w:color w:val="313131"/>
        </w:rPr>
        <w:t>jakichkolwiek</w:t>
      </w:r>
      <w:r w:rsidRPr="00525C19">
        <w:rPr>
          <w:color w:val="313131"/>
        </w:rPr>
        <w:t xml:space="preserve"> </w:t>
      </w:r>
      <w:r>
        <w:rPr>
          <w:color w:val="313131"/>
        </w:rPr>
        <w:t>informacji</w:t>
      </w:r>
      <w:r w:rsidRPr="00525C19">
        <w:rPr>
          <w:color w:val="313131"/>
        </w:rPr>
        <w:t xml:space="preserve"> </w:t>
      </w:r>
      <w:r>
        <w:rPr>
          <w:color w:val="313131"/>
        </w:rPr>
        <w:t>wrażliwych</w:t>
      </w:r>
      <w:r w:rsidRPr="00525C19">
        <w:rPr>
          <w:color w:val="313131"/>
        </w:rPr>
        <w:t xml:space="preserve"> </w:t>
      </w:r>
      <w:r>
        <w:rPr>
          <w:color w:val="313131"/>
        </w:rPr>
        <w:t>o</w:t>
      </w:r>
      <w:r w:rsidRPr="00525C19">
        <w:rPr>
          <w:color w:val="313131"/>
        </w:rPr>
        <w:t xml:space="preserve"> </w:t>
      </w:r>
      <w:r>
        <w:rPr>
          <w:color w:val="313131"/>
        </w:rPr>
        <w:t>dziecku</w:t>
      </w:r>
      <w:r w:rsidRPr="00525C19">
        <w:rPr>
          <w:color w:val="313131"/>
        </w:rPr>
        <w:t xml:space="preserve"> </w:t>
      </w:r>
      <w:r>
        <w:rPr>
          <w:color w:val="313131"/>
        </w:rPr>
        <w:t>dotyczących</w:t>
      </w:r>
      <w:r w:rsidRPr="00525C19">
        <w:rPr>
          <w:color w:val="313131"/>
        </w:rPr>
        <w:t xml:space="preserve"> m.in.</w:t>
      </w:r>
    </w:p>
    <w:p w:rsidR="00525C19" w:rsidRDefault="00866224" w:rsidP="00525C19">
      <w:pPr>
        <w:pStyle w:val="Tekstpodstawowy"/>
        <w:tabs>
          <w:tab w:val="left" w:pos="281"/>
        </w:tabs>
        <w:spacing w:before="43" w:line="276" w:lineRule="auto"/>
        <w:ind w:right="17"/>
        <w:rPr>
          <w:color w:val="313131"/>
        </w:rPr>
      </w:pPr>
      <w:r w:rsidRPr="00525C19">
        <w:rPr>
          <w:color w:val="313131"/>
        </w:rPr>
        <w:t>stanu zdrowia,</w:t>
      </w:r>
      <w:r>
        <w:rPr>
          <w:color w:val="313131"/>
        </w:rPr>
        <w:t xml:space="preserve"> </w:t>
      </w:r>
      <w:r w:rsidRPr="00525C19">
        <w:rPr>
          <w:color w:val="313131"/>
        </w:rPr>
        <w:t>sytuacji materialnej,</w:t>
      </w:r>
      <w:r>
        <w:rPr>
          <w:color w:val="313131"/>
        </w:rPr>
        <w:t xml:space="preserve"> </w:t>
      </w:r>
      <w:r w:rsidRPr="00525C19">
        <w:rPr>
          <w:color w:val="313131"/>
        </w:rPr>
        <w:t>sytuacji prawnej</w:t>
      </w:r>
      <w:r>
        <w:rPr>
          <w:color w:val="313131"/>
        </w:rPr>
        <w:t xml:space="preserve"> </w:t>
      </w:r>
      <w:r w:rsidRPr="00525C19">
        <w:rPr>
          <w:color w:val="313131"/>
        </w:rPr>
        <w:t>i</w:t>
      </w:r>
      <w:r>
        <w:rPr>
          <w:color w:val="313131"/>
        </w:rPr>
        <w:t xml:space="preserve"> </w:t>
      </w:r>
      <w:r w:rsidRPr="00525C19">
        <w:rPr>
          <w:color w:val="313131"/>
        </w:rPr>
        <w:t>powiązanych z</w:t>
      </w:r>
      <w:r>
        <w:rPr>
          <w:color w:val="313131"/>
        </w:rPr>
        <w:t xml:space="preserve"> </w:t>
      </w:r>
      <w:r w:rsidRPr="00525C19">
        <w:rPr>
          <w:color w:val="313131"/>
        </w:rPr>
        <w:t>wizerunkiem</w:t>
      </w:r>
      <w:r>
        <w:rPr>
          <w:color w:val="313131"/>
        </w:rPr>
        <w:t xml:space="preserve"> </w:t>
      </w:r>
      <w:r w:rsidRPr="00525C19">
        <w:rPr>
          <w:color w:val="313131"/>
        </w:rPr>
        <w:t>dziecka</w:t>
      </w:r>
      <w:r>
        <w:rPr>
          <w:color w:val="313131"/>
        </w:rPr>
        <w:t xml:space="preserve"> </w:t>
      </w:r>
      <w:r w:rsidRPr="00525C19">
        <w:rPr>
          <w:color w:val="313131"/>
        </w:rPr>
        <w:t>(</w:t>
      </w:r>
      <w:proofErr w:type="spellStart"/>
      <w:r w:rsidRPr="00525C19">
        <w:rPr>
          <w:color w:val="313131"/>
        </w:rPr>
        <w:t>np.</w:t>
      </w:r>
      <w:r>
        <w:rPr>
          <w:color w:val="313131"/>
        </w:rPr>
        <w:t>w</w:t>
      </w:r>
      <w:proofErr w:type="spellEnd"/>
      <w:r>
        <w:rPr>
          <w:color w:val="313131"/>
        </w:rPr>
        <w:t xml:space="preserve"> przypadku zbiórek indywidualnych organizowanych przez naszą placówką)</w:t>
      </w:r>
    </w:p>
    <w:p w:rsidR="00866224" w:rsidRPr="00525C19" w:rsidRDefault="00866224" w:rsidP="00525C19">
      <w:pPr>
        <w:pStyle w:val="Tekstpodstawowy"/>
        <w:numPr>
          <w:ilvl w:val="0"/>
          <w:numId w:val="21"/>
        </w:numPr>
        <w:tabs>
          <w:tab w:val="left" w:pos="281"/>
        </w:tabs>
        <w:spacing w:before="43" w:line="276" w:lineRule="auto"/>
        <w:ind w:left="20" w:right="17" w:firstLine="0"/>
        <w:rPr>
          <w:color w:val="313131"/>
        </w:rPr>
      </w:pPr>
      <w:r>
        <w:rPr>
          <w:color w:val="313131"/>
        </w:rPr>
        <w:t xml:space="preserve"> Zmniejszenie</w:t>
      </w:r>
      <w:r w:rsidRPr="00525C19">
        <w:rPr>
          <w:color w:val="313131"/>
        </w:rPr>
        <w:t xml:space="preserve"> </w:t>
      </w:r>
      <w:r>
        <w:rPr>
          <w:color w:val="313131"/>
        </w:rPr>
        <w:t>ryzyka</w:t>
      </w:r>
      <w:r w:rsidRPr="00525C19">
        <w:rPr>
          <w:color w:val="313131"/>
        </w:rPr>
        <w:t xml:space="preserve"> </w:t>
      </w:r>
      <w:r>
        <w:rPr>
          <w:color w:val="313131"/>
        </w:rPr>
        <w:t>kopiowania</w:t>
      </w:r>
      <w:r w:rsidRPr="00525C19">
        <w:rPr>
          <w:color w:val="313131"/>
        </w:rPr>
        <w:t xml:space="preserve"> </w:t>
      </w:r>
      <w:r>
        <w:rPr>
          <w:color w:val="313131"/>
        </w:rPr>
        <w:t>i</w:t>
      </w:r>
      <w:r w:rsidRPr="00525C19">
        <w:rPr>
          <w:color w:val="313131"/>
        </w:rPr>
        <w:t xml:space="preserve"> </w:t>
      </w:r>
      <w:r>
        <w:rPr>
          <w:color w:val="313131"/>
        </w:rPr>
        <w:t>niestosownego</w:t>
      </w:r>
      <w:r w:rsidRPr="00525C19">
        <w:rPr>
          <w:color w:val="313131"/>
        </w:rPr>
        <w:t xml:space="preserve"> </w:t>
      </w:r>
      <w:r>
        <w:rPr>
          <w:color w:val="313131"/>
        </w:rPr>
        <w:t>wykorzystania</w:t>
      </w:r>
      <w:r w:rsidRPr="00525C19">
        <w:rPr>
          <w:color w:val="313131"/>
        </w:rPr>
        <w:t xml:space="preserve"> </w:t>
      </w:r>
      <w:r>
        <w:rPr>
          <w:color w:val="313131"/>
        </w:rPr>
        <w:t>zdjęć/nagrań</w:t>
      </w:r>
      <w:r w:rsidRPr="00525C19">
        <w:rPr>
          <w:color w:val="313131"/>
        </w:rPr>
        <w:t xml:space="preserve"> dzieci</w:t>
      </w:r>
    </w:p>
    <w:p w:rsidR="00866224" w:rsidRPr="00525C19" w:rsidRDefault="00866224" w:rsidP="00525C19">
      <w:pPr>
        <w:pStyle w:val="Tekstpodstawowy"/>
        <w:tabs>
          <w:tab w:val="left" w:pos="281"/>
        </w:tabs>
        <w:spacing w:before="43" w:line="276" w:lineRule="auto"/>
        <w:ind w:right="17"/>
        <w:rPr>
          <w:color w:val="313131"/>
        </w:rPr>
      </w:pPr>
      <w:r>
        <w:rPr>
          <w:color w:val="313131"/>
        </w:rPr>
        <w:t>poprzez</w:t>
      </w:r>
      <w:r w:rsidRPr="00525C19">
        <w:rPr>
          <w:color w:val="313131"/>
        </w:rPr>
        <w:t xml:space="preserve"> </w:t>
      </w:r>
      <w:r>
        <w:rPr>
          <w:color w:val="313131"/>
        </w:rPr>
        <w:t>przyjęcie</w:t>
      </w:r>
      <w:r w:rsidRPr="00525C19">
        <w:rPr>
          <w:color w:val="313131"/>
        </w:rPr>
        <w:t xml:space="preserve"> zasad:</w:t>
      </w:r>
    </w:p>
    <w:p w:rsidR="00866224" w:rsidRDefault="00866224" w:rsidP="00866224">
      <w:pPr>
        <w:pStyle w:val="Tekstpodstawowy"/>
        <w:numPr>
          <w:ilvl w:val="1"/>
          <w:numId w:val="15"/>
        </w:numPr>
        <w:tabs>
          <w:tab w:val="left" w:pos="726"/>
        </w:tabs>
        <w:spacing w:before="43" w:line="276" w:lineRule="auto"/>
        <w:ind w:left="303" w:right="21" w:firstLine="0"/>
      </w:pPr>
      <w:r>
        <w:rPr>
          <w:color w:val="313131"/>
        </w:rPr>
        <w:t>wszystkie dzieci znajdujące się na zdjęciu/nagraniu muszą być ubrane, a sytuacja zdjęcia/nagrania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jest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dla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dziecka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poniżająca,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ośmieszająca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ani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ukazuje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go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w negatywnym kontekście,</w:t>
      </w:r>
    </w:p>
    <w:p w:rsidR="00866224" w:rsidRDefault="00866224" w:rsidP="00866224">
      <w:pPr>
        <w:pStyle w:val="Tekstpodstawowy"/>
        <w:numPr>
          <w:ilvl w:val="1"/>
          <w:numId w:val="15"/>
        </w:numPr>
        <w:tabs>
          <w:tab w:val="left" w:pos="726"/>
        </w:tabs>
        <w:spacing w:line="293" w:lineRule="exact"/>
        <w:ind w:left="726" w:hanging="423"/>
      </w:pPr>
      <w:r>
        <w:rPr>
          <w:color w:val="313131"/>
        </w:rPr>
        <w:t>zdjęcia/nagrania</w:t>
      </w:r>
      <w:r>
        <w:rPr>
          <w:color w:val="313131"/>
          <w:spacing w:val="37"/>
        </w:rPr>
        <w:t xml:space="preserve"> </w:t>
      </w:r>
      <w:r>
        <w:rPr>
          <w:color w:val="313131"/>
        </w:rPr>
        <w:t>dzieci</w:t>
      </w:r>
      <w:r>
        <w:rPr>
          <w:color w:val="313131"/>
          <w:spacing w:val="37"/>
        </w:rPr>
        <w:t xml:space="preserve"> </w:t>
      </w:r>
      <w:r>
        <w:rPr>
          <w:color w:val="313131"/>
        </w:rPr>
        <w:t>powinny</w:t>
      </w:r>
      <w:r>
        <w:rPr>
          <w:color w:val="313131"/>
          <w:spacing w:val="39"/>
        </w:rPr>
        <w:t xml:space="preserve"> </w:t>
      </w:r>
      <w:r>
        <w:rPr>
          <w:color w:val="313131"/>
        </w:rPr>
        <w:t>się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koncentrować</w:t>
      </w:r>
      <w:r>
        <w:rPr>
          <w:color w:val="313131"/>
          <w:spacing w:val="39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39"/>
        </w:rPr>
        <w:t xml:space="preserve"> </w:t>
      </w:r>
      <w:r>
        <w:rPr>
          <w:color w:val="313131"/>
        </w:rPr>
        <w:t>czynnościach</w:t>
      </w:r>
      <w:r>
        <w:rPr>
          <w:color w:val="313131"/>
          <w:spacing w:val="41"/>
        </w:rPr>
        <w:t xml:space="preserve"> </w:t>
      </w:r>
      <w:r>
        <w:rPr>
          <w:color w:val="313131"/>
          <w:spacing w:val="-2"/>
        </w:rPr>
        <w:t>wykonywanych</w:t>
      </w:r>
    </w:p>
    <w:p w:rsidR="00866224" w:rsidRDefault="00866224" w:rsidP="00866224">
      <w:pPr>
        <w:pStyle w:val="Tekstpodstawowy"/>
        <w:spacing w:before="45"/>
        <w:ind w:left="303"/>
      </w:pPr>
      <w:r>
        <w:rPr>
          <w:color w:val="313131"/>
        </w:rPr>
        <w:t>przez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dzieci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miarę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możliwości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przedstawiać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dzieci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grupie,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a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 xml:space="preserve">pojedyncze </w:t>
      </w:r>
      <w:r>
        <w:rPr>
          <w:color w:val="313131"/>
          <w:spacing w:val="-2"/>
        </w:rPr>
        <w:t>osoby.</w:t>
      </w:r>
    </w:p>
    <w:p w:rsidR="00525C19" w:rsidRPr="00525C19" w:rsidRDefault="00525C19" w:rsidP="00525C19">
      <w:pPr>
        <w:pStyle w:val="Tekstpodstawowy"/>
        <w:numPr>
          <w:ilvl w:val="0"/>
          <w:numId w:val="21"/>
        </w:numPr>
        <w:tabs>
          <w:tab w:val="left" w:pos="281"/>
        </w:tabs>
        <w:spacing w:before="43" w:line="276" w:lineRule="auto"/>
        <w:ind w:left="20" w:right="17" w:firstLine="0"/>
        <w:rPr>
          <w:color w:val="313131"/>
        </w:rPr>
      </w:pPr>
      <w:r w:rsidRPr="00525C19">
        <w:rPr>
          <w:color w:val="313131"/>
        </w:rPr>
        <w:t xml:space="preserve">Rezygnację z publikacji zdjęć dzieci, nad którymi nie sprawujemy już opieki, jeśli one lub </w:t>
      </w:r>
      <w:r w:rsidRPr="00525C19">
        <w:rPr>
          <w:color w:val="313131"/>
        </w:rPr>
        <w:lastRenderedPageBreak/>
        <w:t>ich</w:t>
      </w:r>
      <w:r>
        <w:rPr>
          <w:color w:val="313131"/>
        </w:rPr>
        <w:t xml:space="preserve"> </w:t>
      </w:r>
      <w:r w:rsidRPr="00525C19">
        <w:rPr>
          <w:color w:val="313131"/>
        </w:rPr>
        <w:t>rodzice/opiekunowie prawni nie wyrazili zgody na wykorzystanie zdjęć po odejściu z placówki.</w:t>
      </w:r>
    </w:p>
    <w:p w:rsidR="00525C19" w:rsidRPr="00525C19" w:rsidRDefault="00525C19" w:rsidP="00525C19">
      <w:pPr>
        <w:pStyle w:val="Tekstpodstawowy"/>
        <w:numPr>
          <w:ilvl w:val="0"/>
          <w:numId w:val="21"/>
        </w:numPr>
        <w:tabs>
          <w:tab w:val="left" w:pos="281"/>
        </w:tabs>
        <w:spacing w:before="43" w:line="276" w:lineRule="auto"/>
        <w:ind w:left="20" w:right="17" w:firstLine="0"/>
        <w:rPr>
          <w:color w:val="313131"/>
        </w:rPr>
      </w:pPr>
      <w:r>
        <w:rPr>
          <w:color w:val="313131"/>
        </w:rPr>
        <w:t>Przyjęcie</w:t>
      </w:r>
      <w:r w:rsidRPr="00525C19">
        <w:rPr>
          <w:color w:val="313131"/>
        </w:rPr>
        <w:t xml:space="preserve">  </w:t>
      </w:r>
      <w:r>
        <w:rPr>
          <w:color w:val="313131"/>
        </w:rPr>
        <w:t>zasady,</w:t>
      </w:r>
      <w:r w:rsidRPr="00525C19">
        <w:rPr>
          <w:color w:val="313131"/>
        </w:rPr>
        <w:t xml:space="preserve">  </w:t>
      </w:r>
      <w:r>
        <w:rPr>
          <w:color w:val="313131"/>
        </w:rPr>
        <w:t>że</w:t>
      </w:r>
      <w:r w:rsidRPr="00525C19">
        <w:rPr>
          <w:color w:val="313131"/>
        </w:rPr>
        <w:t xml:space="preserve">  </w:t>
      </w:r>
      <w:r>
        <w:rPr>
          <w:color w:val="313131"/>
        </w:rPr>
        <w:t>wszystkie</w:t>
      </w:r>
      <w:r w:rsidRPr="00525C19">
        <w:rPr>
          <w:color w:val="313131"/>
        </w:rPr>
        <w:t xml:space="preserve">  </w:t>
      </w:r>
      <w:r>
        <w:rPr>
          <w:color w:val="313131"/>
        </w:rPr>
        <w:t>podejrzenia</w:t>
      </w:r>
      <w:r w:rsidRPr="00525C19">
        <w:rPr>
          <w:color w:val="313131"/>
        </w:rPr>
        <w:t xml:space="preserve">  </w:t>
      </w:r>
      <w:r>
        <w:rPr>
          <w:color w:val="313131"/>
        </w:rPr>
        <w:t>i</w:t>
      </w:r>
      <w:r w:rsidRPr="00525C19">
        <w:rPr>
          <w:color w:val="313131"/>
        </w:rPr>
        <w:t xml:space="preserve">  </w:t>
      </w:r>
      <w:r>
        <w:rPr>
          <w:color w:val="313131"/>
        </w:rPr>
        <w:t>problemy</w:t>
      </w:r>
      <w:r w:rsidRPr="00525C19">
        <w:rPr>
          <w:color w:val="313131"/>
        </w:rPr>
        <w:t xml:space="preserve">  </w:t>
      </w:r>
      <w:r>
        <w:rPr>
          <w:color w:val="313131"/>
        </w:rPr>
        <w:t>dotyczące</w:t>
      </w:r>
      <w:r w:rsidRPr="00525C19">
        <w:rPr>
          <w:color w:val="313131"/>
        </w:rPr>
        <w:t xml:space="preserve">  niewłaściwego</w:t>
      </w:r>
      <w:r>
        <w:rPr>
          <w:color w:val="313131"/>
        </w:rPr>
        <w:t xml:space="preserve"> rozpowszechniania</w:t>
      </w:r>
      <w:r w:rsidRPr="00525C19">
        <w:rPr>
          <w:color w:val="313131"/>
        </w:rPr>
        <w:t xml:space="preserve"> </w:t>
      </w:r>
      <w:r>
        <w:rPr>
          <w:color w:val="313131"/>
        </w:rPr>
        <w:t>wizerunków</w:t>
      </w:r>
      <w:r w:rsidRPr="00525C19">
        <w:rPr>
          <w:color w:val="313131"/>
        </w:rPr>
        <w:t xml:space="preserve"> </w:t>
      </w:r>
      <w:r>
        <w:rPr>
          <w:color w:val="313131"/>
        </w:rPr>
        <w:t>dzieci</w:t>
      </w:r>
      <w:r w:rsidRPr="00525C19">
        <w:rPr>
          <w:color w:val="313131"/>
        </w:rPr>
        <w:t xml:space="preserve"> </w:t>
      </w:r>
      <w:r>
        <w:rPr>
          <w:color w:val="313131"/>
        </w:rPr>
        <w:t>należy</w:t>
      </w:r>
      <w:r w:rsidRPr="00525C19">
        <w:rPr>
          <w:color w:val="313131"/>
        </w:rPr>
        <w:t xml:space="preserve"> </w:t>
      </w:r>
      <w:r>
        <w:rPr>
          <w:color w:val="313131"/>
        </w:rPr>
        <w:t>rejestrować</w:t>
      </w:r>
      <w:r w:rsidRPr="00525C19">
        <w:rPr>
          <w:color w:val="313131"/>
        </w:rPr>
        <w:t xml:space="preserve"> </w:t>
      </w:r>
      <w:r>
        <w:rPr>
          <w:color w:val="313131"/>
        </w:rPr>
        <w:t>i</w:t>
      </w:r>
      <w:r w:rsidRPr="00525C19">
        <w:rPr>
          <w:color w:val="313131"/>
        </w:rPr>
        <w:t xml:space="preserve"> </w:t>
      </w:r>
      <w:r>
        <w:rPr>
          <w:color w:val="313131"/>
        </w:rPr>
        <w:t>zgłaszać</w:t>
      </w:r>
      <w:r w:rsidRPr="00525C19">
        <w:rPr>
          <w:color w:val="313131"/>
        </w:rPr>
        <w:t xml:space="preserve"> </w:t>
      </w:r>
      <w:r>
        <w:rPr>
          <w:color w:val="313131"/>
        </w:rPr>
        <w:t>dyrekcji,</w:t>
      </w:r>
      <w:r w:rsidRPr="00525C19">
        <w:rPr>
          <w:color w:val="313131"/>
        </w:rPr>
        <w:t xml:space="preserve"> </w:t>
      </w:r>
      <w:r>
        <w:rPr>
          <w:color w:val="313131"/>
        </w:rPr>
        <w:t>podobnie</w:t>
      </w:r>
      <w:r w:rsidRPr="00525C19">
        <w:rPr>
          <w:color w:val="313131"/>
        </w:rPr>
        <w:t xml:space="preserve"> jak</w:t>
      </w:r>
    </w:p>
    <w:p w:rsidR="00525C19" w:rsidRDefault="00525C19" w:rsidP="00525C19">
      <w:pPr>
        <w:pStyle w:val="Tekstpodstawowy"/>
        <w:tabs>
          <w:tab w:val="left" w:pos="281"/>
        </w:tabs>
        <w:spacing w:before="43" w:line="276" w:lineRule="auto"/>
        <w:ind w:right="17"/>
        <w:rPr>
          <w:color w:val="313131"/>
        </w:rPr>
      </w:pPr>
      <w:r>
        <w:rPr>
          <w:color w:val="313131"/>
        </w:rPr>
        <w:t>inne</w:t>
      </w:r>
      <w:r w:rsidRPr="00525C19">
        <w:rPr>
          <w:color w:val="313131"/>
        </w:rPr>
        <w:t xml:space="preserve"> </w:t>
      </w:r>
      <w:r>
        <w:rPr>
          <w:color w:val="313131"/>
        </w:rPr>
        <w:t>niepokojące</w:t>
      </w:r>
      <w:r w:rsidRPr="00525C19">
        <w:rPr>
          <w:color w:val="313131"/>
        </w:rPr>
        <w:t xml:space="preserve"> </w:t>
      </w:r>
      <w:r>
        <w:rPr>
          <w:color w:val="313131"/>
        </w:rPr>
        <w:t>sygnały</w:t>
      </w:r>
      <w:r w:rsidRPr="00525C19">
        <w:rPr>
          <w:color w:val="313131"/>
        </w:rPr>
        <w:t xml:space="preserve"> </w:t>
      </w:r>
      <w:r>
        <w:rPr>
          <w:color w:val="313131"/>
        </w:rPr>
        <w:t>dotyczące</w:t>
      </w:r>
      <w:r w:rsidRPr="00525C19">
        <w:rPr>
          <w:color w:val="313131"/>
        </w:rPr>
        <w:t xml:space="preserve"> </w:t>
      </w:r>
      <w:r>
        <w:rPr>
          <w:color w:val="313131"/>
        </w:rPr>
        <w:t>zagrożenia</w:t>
      </w:r>
      <w:r w:rsidRPr="00525C19">
        <w:rPr>
          <w:color w:val="313131"/>
        </w:rPr>
        <w:t xml:space="preserve"> </w:t>
      </w:r>
      <w:r>
        <w:rPr>
          <w:color w:val="313131"/>
        </w:rPr>
        <w:t>bezpieczeństwa</w:t>
      </w:r>
      <w:r w:rsidRPr="00525C19">
        <w:rPr>
          <w:color w:val="313131"/>
        </w:rPr>
        <w:t xml:space="preserve"> dzieci.</w:t>
      </w:r>
    </w:p>
    <w:p w:rsidR="00525C19" w:rsidRPr="00525C19" w:rsidRDefault="00525C19" w:rsidP="00525C19">
      <w:pPr>
        <w:pStyle w:val="Tekstpodstawowy"/>
        <w:tabs>
          <w:tab w:val="left" w:pos="281"/>
        </w:tabs>
        <w:spacing w:before="43" w:line="276" w:lineRule="auto"/>
        <w:ind w:right="17"/>
        <w:rPr>
          <w:color w:val="313131"/>
        </w:rPr>
      </w:pPr>
    </w:p>
    <w:p w:rsidR="00525C19" w:rsidRPr="00AF17C7" w:rsidRDefault="00525C19" w:rsidP="00525C19">
      <w:pPr>
        <w:pStyle w:val="Tekstpodstawowy"/>
        <w:rPr>
          <w:b/>
          <w:color w:val="000000" w:themeColor="text1"/>
          <w:sz w:val="28"/>
          <w:szCs w:val="28"/>
        </w:rPr>
      </w:pPr>
      <w:r w:rsidRPr="00AF17C7">
        <w:rPr>
          <w:b/>
          <w:color w:val="000000" w:themeColor="text1"/>
          <w:sz w:val="28"/>
          <w:szCs w:val="28"/>
        </w:rPr>
        <w:t xml:space="preserve">Rejestrowanie wizerunków dzieci do użytku przedszkola </w:t>
      </w:r>
    </w:p>
    <w:p w:rsidR="00525C19" w:rsidRDefault="00525C19" w:rsidP="00525C19">
      <w:pPr>
        <w:pStyle w:val="Tekstpodstawowy"/>
        <w:spacing w:before="189"/>
        <w:ind w:left="0" w:right="18"/>
        <w:jc w:val="right"/>
        <w:rPr>
          <w:rFonts w:ascii="Times New Roman"/>
        </w:rPr>
      </w:pPr>
      <w:r>
        <w:rPr>
          <w:rFonts w:ascii="Times New Roman"/>
        </w:rPr>
        <w:t>1</w:t>
      </w:r>
    </w:p>
    <w:p w:rsidR="00525C19" w:rsidRPr="00525C19" w:rsidRDefault="00525C19" w:rsidP="00AF17C7">
      <w:pPr>
        <w:pStyle w:val="Tekstpodstawowy"/>
        <w:spacing w:after="120"/>
        <w:ind w:left="23"/>
        <w:rPr>
          <w:b/>
          <w:color w:val="000000" w:themeColor="text1"/>
        </w:rPr>
      </w:pPr>
      <w:r w:rsidRPr="00525C19">
        <w:rPr>
          <w:b/>
          <w:color w:val="000000" w:themeColor="text1"/>
        </w:rPr>
        <w:t>W</w:t>
      </w:r>
      <w:r w:rsidRPr="00525C19">
        <w:rPr>
          <w:b/>
          <w:color w:val="000000" w:themeColor="text1"/>
          <w:spacing w:val="38"/>
        </w:rPr>
        <w:t xml:space="preserve"> </w:t>
      </w:r>
      <w:r w:rsidRPr="00525C19">
        <w:rPr>
          <w:b/>
          <w:color w:val="000000" w:themeColor="text1"/>
        </w:rPr>
        <w:t>sytuacjach,</w:t>
      </w:r>
      <w:r w:rsidRPr="00525C19">
        <w:rPr>
          <w:b/>
          <w:color w:val="000000" w:themeColor="text1"/>
          <w:spacing w:val="41"/>
        </w:rPr>
        <w:t xml:space="preserve"> </w:t>
      </w:r>
      <w:r w:rsidRPr="00525C19">
        <w:rPr>
          <w:b/>
          <w:color w:val="000000" w:themeColor="text1"/>
        </w:rPr>
        <w:t>w</w:t>
      </w:r>
      <w:r w:rsidRPr="00525C19">
        <w:rPr>
          <w:b/>
          <w:color w:val="000000" w:themeColor="text1"/>
          <w:spacing w:val="40"/>
        </w:rPr>
        <w:t xml:space="preserve"> </w:t>
      </w:r>
      <w:r w:rsidRPr="00525C19">
        <w:rPr>
          <w:b/>
          <w:color w:val="000000" w:themeColor="text1"/>
        </w:rPr>
        <w:t>których</w:t>
      </w:r>
      <w:r w:rsidRPr="00525C19">
        <w:rPr>
          <w:b/>
          <w:color w:val="000000" w:themeColor="text1"/>
          <w:spacing w:val="42"/>
        </w:rPr>
        <w:t xml:space="preserve"> </w:t>
      </w:r>
      <w:r w:rsidRPr="00525C19">
        <w:rPr>
          <w:b/>
          <w:color w:val="000000" w:themeColor="text1"/>
        </w:rPr>
        <w:t>nasza</w:t>
      </w:r>
      <w:r w:rsidRPr="00525C19">
        <w:rPr>
          <w:b/>
          <w:color w:val="000000" w:themeColor="text1"/>
          <w:spacing w:val="39"/>
        </w:rPr>
        <w:t xml:space="preserve"> </w:t>
      </w:r>
      <w:r w:rsidRPr="00525C19">
        <w:rPr>
          <w:b/>
          <w:color w:val="000000" w:themeColor="text1"/>
        </w:rPr>
        <w:t>placówka</w:t>
      </w:r>
      <w:r w:rsidRPr="00525C19">
        <w:rPr>
          <w:b/>
          <w:color w:val="000000" w:themeColor="text1"/>
          <w:spacing w:val="40"/>
        </w:rPr>
        <w:t xml:space="preserve"> </w:t>
      </w:r>
      <w:r w:rsidRPr="00525C19">
        <w:rPr>
          <w:b/>
          <w:color w:val="000000" w:themeColor="text1"/>
        </w:rPr>
        <w:t>rejestruje</w:t>
      </w:r>
      <w:r w:rsidRPr="00525C19">
        <w:rPr>
          <w:b/>
          <w:color w:val="000000" w:themeColor="text1"/>
          <w:spacing w:val="42"/>
        </w:rPr>
        <w:t xml:space="preserve"> </w:t>
      </w:r>
      <w:r w:rsidRPr="00525C19">
        <w:rPr>
          <w:b/>
          <w:color w:val="000000" w:themeColor="text1"/>
        </w:rPr>
        <w:t>wizerunki</w:t>
      </w:r>
      <w:r w:rsidRPr="00525C19">
        <w:rPr>
          <w:b/>
          <w:color w:val="000000" w:themeColor="text1"/>
          <w:spacing w:val="41"/>
        </w:rPr>
        <w:t xml:space="preserve"> </w:t>
      </w:r>
      <w:r w:rsidRPr="00525C19">
        <w:rPr>
          <w:b/>
          <w:color w:val="000000" w:themeColor="text1"/>
        </w:rPr>
        <w:t>dzieci</w:t>
      </w:r>
      <w:r w:rsidRPr="00525C19">
        <w:rPr>
          <w:b/>
          <w:color w:val="000000" w:themeColor="text1"/>
          <w:spacing w:val="41"/>
        </w:rPr>
        <w:t xml:space="preserve"> </w:t>
      </w:r>
      <w:r w:rsidRPr="00525C19">
        <w:rPr>
          <w:b/>
          <w:color w:val="000000" w:themeColor="text1"/>
        </w:rPr>
        <w:t>do</w:t>
      </w:r>
      <w:r w:rsidRPr="00525C19">
        <w:rPr>
          <w:b/>
          <w:color w:val="000000" w:themeColor="text1"/>
          <w:spacing w:val="39"/>
        </w:rPr>
        <w:t xml:space="preserve"> </w:t>
      </w:r>
      <w:r w:rsidRPr="00525C19">
        <w:rPr>
          <w:b/>
          <w:color w:val="000000" w:themeColor="text1"/>
        </w:rPr>
        <w:t>własnego</w:t>
      </w:r>
      <w:r w:rsidRPr="00525C19">
        <w:rPr>
          <w:b/>
          <w:color w:val="000000" w:themeColor="text1"/>
          <w:spacing w:val="42"/>
        </w:rPr>
        <w:t xml:space="preserve"> </w:t>
      </w:r>
      <w:r w:rsidRPr="00525C19">
        <w:rPr>
          <w:b/>
          <w:color w:val="000000" w:themeColor="text1"/>
          <w:spacing w:val="-2"/>
        </w:rPr>
        <w:t>użytku,</w:t>
      </w:r>
    </w:p>
    <w:p w:rsidR="00525C19" w:rsidRDefault="00525C19" w:rsidP="00525C19">
      <w:pPr>
        <w:pStyle w:val="Tekstpodstawowy"/>
        <w:numPr>
          <w:ilvl w:val="0"/>
          <w:numId w:val="17"/>
        </w:numPr>
        <w:tabs>
          <w:tab w:val="left" w:pos="345"/>
        </w:tabs>
        <w:spacing w:line="264" w:lineRule="exact"/>
        <w:ind w:left="345" w:hanging="325"/>
        <w:jc w:val="left"/>
      </w:pPr>
      <w:r>
        <w:rPr>
          <w:color w:val="313131"/>
        </w:rPr>
        <w:t>Dzieci</w:t>
      </w:r>
      <w:r>
        <w:rPr>
          <w:color w:val="313131"/>
          <w:spacing w:val="58"/>
          <w:w w:val="150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59"/>
          <w:w w:val="150"/>
        </w:rPr>
        <w:t xml:space="preserve"> </w:t>
      </w:r>
      <w:r>
        <w:rPr>
          <w:color w:val="313131"/>
        </w:rPr>
        <w:t>rodzice/opiekunowie</w:t>
      </w:r>
      <w:r>
        <w:rPr>
          <w:color w:val="313131"/>
          <w:spacing w:val="56"/>
          <w:w w:val="150"/>
        </w:rPr>
        <w:t xml:space="preserve"> </w:t>
      </w:r>
      <w:r>
        <w:rPr>
          <w:color w:val="313131"/>
        </w:rPr>
        <w:t>prawni</w:t>
      </w:r>
      <w:r>
        <w:rPr>
          <w:color w:val="313131"/>
          <w:spacing w:val="56"/>
          <w:w w:val="150"/>
        </w:rPr>
        <w:t xml:space="preserve"> </w:t>
      </w:r>
      <w:r>
        <w:rPr>
          <w:color w:val="313131"/>
        </w:rPr>
        <w:t>zawsze</w:t>
      </w:r>
      <w:r>
        <w:rPr>
          <w:color w:val="313131"/>
          <w:spacing w:val="57"/>
          <w:w w:val="150"/>
        </w:rPr>
        <w:t xml:space="preserve"> </w:t>
      </w:r>
      <w:r>
        <w:rPr>
          <w:color w:val="313131"/>
        </w:rPr>
        <w:t>będą</w:t>
      </w:r>
      <w:r>
        <w:rPr>
          <w:color w:val="313131"/>
          <w:spacing w:val="56"/>
          <w:w w:val="150"/>
        </w:rPr>
        <w:t xml:space="preserve"> </w:t>
      </w:r>
      <w:r>
        <w:rPr>
          <w:color w:val="313131"/>
        </w:rPr>
        <w:t>poinformowani</w:t>
      </w:r>
      <w:r>
        <w:rPr>
          <w:color w:val="313131"/>
          <w:spacing w:val="59"/>
          <w:w w:val="150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59"/>
          <w:w w:val="150"/>
        </w:rPr>
        <w:t xml:space="preserve"> </w:t>
      </w:r>
      <w:r>
        <w:rPr>
          <w:color w:val="313131"/>
        </w:rPr>
        <w:t>tym,</w:t>
      </w:r>
      <w:r>
        <w:rPr>
          <w:color w:val="313131"/>
          <w:spacing w:val="56"/>
          <w:w w:val="150"/>
        </w:rPr>
        <w:t xml:space="preserve"> </w:t>
      </w:r>
      <w:r>
        <w:rPr>
          <w:color w:val="313131"/>
        </w:rPr>
        <w:t>że</w:t>
      </w:r>
      <w:r>
        <w:rPr>
          <w:color w:val="313131"/>
          <w:spacing w:val="57"/>
          <w:w w:val="150"/>
        </w:rPr>
        <w:t xml:space="preserve"> </w:t>
      </w:r>
      <w:r>
        <w:rPr>
          <w:color w:val="313131"/>
          <w:spacing w:val="-4"/>
        </w:rPr>
        <w:t>dane</w:t>
      </w:r>
    </w:p>
    <w:p w:rsidR="00525C19" w:rsidRDefault="00525C19" w:rsidP="00525C19">
      <w:pPr>
        <w:pStyle w:val="Tekstpodstawowy"/>
        <w:spacing w:before="45"/>
      </w:pPr>
      <w:r>
        <w:rPr>
          <w:color w:val="313131"/>
        </w:rPr>
        <w:t>wydarzenie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będzie</w:t>
      </w:r>
      <w:r>
        <w:rPr>
          <w:color w:val="313131"/>
          <w:spacing w:val="-2"/>
        </w:rPr>
        <w:t xml:space="preserve"> rejestrowane.</w:t>
      </w:r>
    </w:p>
    <w:p w:rsidR="00525C19" w:rsidRDefault="00525C19" w:rsidP="00525C19">
      <w:pPr>
        <w:pStyle w:val="Tekstpodstawowy"/>
        <w:numPr>
          <w:ilvl w:val="0"/>
          <w:numId w:val="17"/>
        </w:numPr>
        <w:tabs>
          <w:tab w:val="left" w:pos="246"/>
        </w:tabs>
        <w:spacing w:before="43" w:line="276" w:lineRule="auto"/>
        <w:ind w:left="20" w:right="17" w:firstLine="0"/>
        <w:jc w:val="left"/>
      </w:pPr>
      <w:r>
        <w:rPr>
          <w:color w:val="313131"/>
        </w:rPr>
        <w:t>Zgoda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rodziców/opiekunów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prawnych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rejestrację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wydarzenia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zostanie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przyjęta</w:t>
      </w:r>
      <w:r>
        <w:rPr>
          <w:color w:val="313131"/>
          <w:spacing w:val="-13"/>
        </w:rPr>
        <w:t xml:space="preserve"> </w:t>
      </w:r>
      <w:r>
        <w:rPr>
          <w:color w:val="313131"/>
        </w:rPr>
        <w:t>przez</w:t>
      </w:r>
      <w:r>
        <w:rPr>
          <w:color w:val="313131"/>
          <w:spacing w:val="-14"/>
        </w:rPr>
        <w:t xml:space="preserve"> </w:t>
      </w:r>
      <w:r>
        <w:rPr>
          <w:color w:val="313131"/>
        </w:rPr>
        <w:t>nas na piśmie.</w:t>
      </w:r>
    </w:p>
    <w:p w:rsidR="00525C19" w:rsidRDefault="00525C19" w:rsidP="00525C19">
      <w:pPr>
        <w:pStyle w:val="Tekstpodstawowy"/>
        <w:numPr>
          <w:ilvl w:val="0"/>
          <w:numId w:val="17"/>
        </w:numPr>
        <w:tabs>
          <w:tab w:val="left" w:pos="260"/>
        </w:tabs>
        <w:spacing w:before="1"/>
        <w:ind w:left="260" w:hanging="240"/>
        <w:jc w:val="left"/>
      </w:pPr>
      <w:r>
        <w:rPr>
          <w:color w:val="313131"/>
        </w:rPr>
        <w:t>Jeśli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rejestracja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wydarzenia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zostanie zlecona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osobie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zewnętrznej</w:t>
      </w:r>
      <w:r>
        <w:rPr>
          <w:color w:val="313131"/>
          <w:spacing w:val="1"/>
        </w:rPr>
        <w:t xml:space="preserve"> </w:t>
      </w:r>
      <w:r>
        <w:rPr>
          <w:color w:val="313131"/>
        </w:rPr>
        <w:t xml:space="preserve">(wynajętemu </w:t>
      </w:r>
      <w:r>
        <w:rPr>
          <w:color w:val="313131"/>
          <w:spacing w:val="-2"/>
        </w:rPr>
        <w:t>fotografowi</w:t>
      </w:r>
      <w:r w:rsidR="008228C5">
        <w:rPr>
          <w:color w:val="313131"/>
          <w:spacing w:val="-2"/>
        </w:rPr>
        <w:t xml:space="preserve"> lub kamerzyście , zadbamy o bezpieczeństwo dzieci poprzez)</w:t>
      </w:r>
    </w:p>
    <w:p w:rsidR="00866224" w:rsidRDefault="00866224" w:rsidP="00866224">
      <w:pPr>
        <w:pStyle w:val="Tekstpodstawowy"/>
        <w:rPr>
          <w:color w:val="000000" w:themeColor="text1"/>
        </w:rPr>
      </w:pPr>
    </w:p>
    <w:p w:rsidR="008228C5" w:rsidRDefault="008228C5" w:rsidP="008228C5">
      <w:pPr>
        <w:pStyle w:val="Tekstpodstawowy"/>
        <w:numPr>
          <w:ilvl w:val="0"/>
          <w:numId w:val="23"/>
        </w:numPr>
        <w:tabs>
          <w:tab w:val="left" w:pos="336"/>
        </w:tabs>
        <w:spacing w:line="264" w:lineRule="exact"/>
        <w:ind w:left="336" w:hanging="316"/>
        <w:jc w:val="left"/>
      </w:pPr>
      <w:r>
        <w:rPr>
          <w:color w:val="313131"/>
        </w:rPr>
        <w:t>zobowiązanie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osoby/firmy</w:t>
      </w:r>
      <w:r>
        <w:rPr>
          <w:color w:val="313131"/>
          <w:spacing w:val="39"/>
        </w:rPr>
        <w:t xml:space="preserve">  </w:t>
      </w:r>
      <w:r>
        <w:rPr>
          <w:color w:val="313131"/>
        </w:rPr>
        <w:t>rejestrującej</w:t>
      </w:r>
      <w:r>
        <w:rPr>
          <w:color w:val="313131"/>
          <w:spacing w:val="41"/>
        </w:rPr>
        <w:t xml:space="preserve">  </w:t>
      </w:r>
      <w:r>
        <w:rPr>
          <w:color w:val="313131"/>
        </w:rPr>
        <w:t>wydarzenie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do</w:t>
      </w:r>
      <w:r>
        <w:rPr>
          <w:color w:val="313131"/>
          <w:spacing w:val="40"/>
        </w:rPr>
        <w:t xml:space="preserve">  </w:t>
      </w:r>
      <w:r>
        <w:rPr>
          <w:color w:val="313131"/>
        </w:rPr>
        <w:t>przestrzegania</w:t>
      </w:r>
      <w:r>
        <w:rPr>
          <w:color w:val="313131"/>
          <w:spacing w:val="40"/>
        </w:rPr>
        <w:t xml:space="preserve">  </w:t>
      </w:r>
      <w:r>
        <w:rPr>
          <w:color w:val="313131"/>
          <w:spacing w:val="-2"/>
        </w:rPr>
        <w:t>niniejszych</w:t>
      </w:r>
    </w:p>
    <w:p w:rsidR="008228C5" w:rsidRDefault="008228C5" w:rsidP="008228C5">
      <w:pPr>
        <w:pStyle w:val="Tekstpodstawowy"/>
        <w:spacing w:before="43"/>
      </w:pPr>
      <w:r>
        <w:rPr>
          <w:color w:val="313131"/>
          <w:spacing w:val="-2"/>
        </w:rPr>
        <w:t>wytycznych,</w:t>
      </w:r>
    </w:p>
    <w:p w:rsidR="008228C5" w:rsidRDefault="008228C5" w:rsidP="008228C5">
      <w:pPr>
        <w:pStyle w:val="Tekstpodstawowy"/>
        <w:numPr>
          <w:ilvl w:val="0"/>
          <w:numId w:val="23"/>
        </w:numPr>
        <w:tabs>
          <w:tab w:val="left" w:pos="238"/>
        </w:tabs>
        <w:spacing w:before="43" w:line="278" w:lineRule="auto"/>
        <w:ind w:right="18" w:firstLine="0"/>
      </w:pPr>
      <w:r>
        <w:rPr>
          <w:color w:val="313131"/>
        </w:rPr>
        <w:t>zobowiązanie osoby/firmy rejestrującej wydarzenie do noszenia identyfikatora w czasie trwania wydarzenia,</w:t>
      </w:r>
    </w:p>
    <w:p w:rsidR="008228C5" w:rsidRDefault="008228C5" w:rsidP="008228C5">
      <w:pPr>
        <w:pStyle w:val="Tekstpodstawowy"/>
        <w:numPr>
          <w:ilvl w:val="0"/>
          <w:numId w:val="23"/>
        </w:numPr>
        <w:tabs>
          <w:tab w:val="left" w:pos="194"/>
        </w:tabs>
        <w:spacing w:line="276" w:lineRule="auto"/>
        <w:ind w:right="22" w:firstLine="0"/>
      </w:pPr>
      <w:r>
        <w:rPr>
          <w:color w:val="313131"/>
        </w:rPr>
        <w:t>niedopuszczenie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do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sytuacji,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której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osoba/firma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rejestrująca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będzie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przebywała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dziećmi bez nadzoru pracownika naszej placówki,</w:t>
      </w:r>
    </w:p>
    <w:p w:rsidR="008228C5" w:rsidRDefault="008228C5" w:rsidP="008228C5">
      <w:pPr>
        <w:pStyle w:val="Tekstpodstawowy"/>
        <w:numPr>
          <w:ilvl w:val="0"/>
          <w:numId w:val="23"/>
        </w:numPr>
        <w:tabs>
          <w:tab w:val="left" w:pos="228"/>
        </w:tabs>
        <w:spacing w:line="276" w:lineRule="auto"/>
        <w:ind w:right="17" w:firstLine="0"/>
      </w:pPr>
      <w:r>
        <w:rPr>
          <w:color w:val="313131"/>
        </w:rPr>
        <w:t>poinformowanie rodziców/opiekunów prawnych oraz dzieci, że osoba/firma rejestrująca wydarzenie będzie obecna podczas wydarzenia i upewnienie się, że rodzice/opiekunowie prawni udzielili pisemnej zgody na rejestrowanie wizerunku ich dzieci.</w:t>
      </w:r>
    </w:p>
    <w:p w:rsidR="008228C5" w:rsidRDefault="008228C5" w:rsidP="00866224">
      <w:pPr>
        <w:pStyle w:val="Tekstpodstawowy"/>
        <w:rPr>
          <w:color w:val="000000" w:themeColor="text1"/>
        </w:rPr>
      </w:pPr>
    </w:p>
    <w:p w:rsidR="008228C5" w:rsidRPr="008228C5" w:rsidRDefault="008228C5" w:rsidP="008228C5">
      <w:pPr>
        <w:pStyle w:val="Tekstpodstawowy"/>
        <w:rPr>
          <w:b/>
          <w:color w:val="000000" w:themeColor="text1"/>
        </w:rPr>
      </w:pPr>
      <w:r w:rsidRPr="008228C5">
        <w:rPr>
          <w:b/>
          <w:color w:val="000000" w:themeColor="text1"/>
        </w:rPr>
        <w:t>Jeśli wizerunek dziecka stanowi jedynie szczegół całości takiej jak zgromadzenie, krajobraz,</w:t>
      </w:r>
    </w:p>
    <w:p w:rsidR="008228C5" w:rsidRPr="008228C5" w:rsidRDefault="008228C5" w:rsidP="008228C5">
      <w:pPr>
        <w:pStyle w:val="Tekstpodstawowy"/>
        <w:rPr>
          <w:b/>
          <w:color w:val="000000" w:themeColor="text1"/>
        </w:rPr>
      </w:pPr>
      <w:r w:rsidRPr="008228C5">
        <w:rPr>
          <w:b/>
          <w:color w:val="000000" w:themeColor="text1"/>
        </w:rPr>
        <w:t>impreza publiczna</w:t>
      </w:r>
    </w:p>
    <w:p w:rsidR="008228C5" w:rsidRDefault="008228C5" w:rsidP="00866224">
      <w:pPr>
        <w:pStyle w:val="Tekstpodstawowy"/>
        <w:rPr>
          <w:color w:val="000000" w:themeColor="text1"/>
        </w:rPr>
      </w:pPr>
    </w:p>
    <w:p w:rsidR="008228C5" w:rsidRDefault="008228C5" w:rsidP="008228C5">
      <w:pPr>
        <w:spacing w:line="264" w:lineRule="exact"/>
        <w:ind w:left="20"/>
        <w:rPr>
          <w:b/>
          <w:sz w:val="24"/>
        </w:rPr>
      </w:pPr>
      <w:r>
        <w:rPr>
          <w:b/>
          <w:color w:val="313131"/>
          <w:sz w:val="24"/>
        </w:rPr>
        <w:t>Rejestrowanie</w:t>
      </w:r>
      <w:r>
        <w:rPr>
          <w:b/>
          <w:color w:val="313131"/>
          <w:spacing w:val="-9"/>
          <w:sz w:val="24"/>
        </w:rPr>
        <w:t xml:space="preserve"> </w:t>
      </w:r>
      <w:r>
        <w:rPr>
          <w:b/>
          <w:color w:val="313131"/>
          <w:sz w:val="24"/>
        </w:rPr>
        <w:t>wizerunków</w:t>
      </w:r>
      <w:r>
        <w:rPr>
          <w:b/>
          <w:color w:val="313131"/>
          <w:spacing w:val="-2"/>
          <w:sz w:val="24"/>
        </w:rPr>
        <w:t xml:space="preserve"> </w:t>
      </w:r>
      <w:r>
        <w:rPr>
          <w:b/>
          <w:color w:val="313131"/>
          <w:sz w:val="24"/>
        </w:rPr>
        <w:t>dzieci</w:t>
      </w:r>
      <w:r>
        <w:rPr>
          <w:b/>
          <w:color w:val="313131"/>
          <w:spacing w:val="-5"/>
          <w:sz w:val="24"/>
        </w:rPr>
        <w:t xml:space="preserve"> </w:t>
      </w:r>
      <w:r>
        <w:rPr>
          <w:b/>
          <w:color w:val="313131"/>
          <w:sz w:val="24"/>
        </w:rPr>
        <w:t>do</w:t>
      </w:r>
      <w:r>
        <w:rPr>
          <w:b/>
          <w:color w:val="313131"/>
          <w:spacing w:val="-6"/>
          <w:sz w:val="24"/>
        </w:rPr>
        <w:t xml:space="preserve"> </w:t>
      </w:r>
      <w:r>
        <w:rPr>
          <w:b/>
          <w:color w:val="313131"/>
          <w:sz w:val="24"/>
        </w:rPr>
        <w:t>prywatnego</w:t>
      </w:r>
      <w:r>
        <w:rPr>
          <w:b/>
          <w:color w:val="313131"/>
          <w:spacing w:val="-2"/>
          <w:sz w:val="24"/>
        </w:rPr>
        <w:t xml:space="preserve"> użytku</w:t>
      </w:r>
    </w:p>
    <w:p w:rsidR="008228C5" w:rsidRPr="00AF17C7" w:rsidRDefault="008228C5" w:rsidP="008228C5">
      <w:pPr>
        <w:pStyle w:val="Tekstpodstawowy"/>
      </w:pPr>
      <w:r w:rsidRPr="00AF17C7">
        <w:t>W</w:t>
      </w:r>
      <w:r w:rsidRPr="00AF17C7">
        <w:rPr>
          <w:spacing w:val="-16"/>
        </w:rPr>
        <w:t xml:space="preserve"> </w:t>
      </w:r>
      <w:r w:rsidRPr="00AF17C7">
        <w:t>sytuacjach,</w:t>
      </w:r>
      <w:r w:rsidRPr="00AF17C7">
        <w:rPr>
          <w:spacing w:val="-14"/>
        </w:rPr>
        <w:t xml:space="preserve"> </w:t>
      </w:r>
      <w:r w:rsidRPr="00AF17C7">
        <w:t>w</w:t>
      </w:r>
      <w:r w:rsidRPr="00AF17C7">
        <w:rPr>
          <w:spacing w:val="-13"/>
        </w:rPr>
        <w:t xml:space="preserve"> </w:t>
      </w:r>
      <w:r w:rsidRPr="00AF17C7">
        <w:t>których</w:t>
      </w:r>
      <w:r w:rsidRPr="00AF17C7">
        <w:rPr>
          <w:spacing w:val="-14"/>
        </w:rPr>
        <w:t xml:space="preserve"> </w:t>
      </w:r>
      <w:r w:rsidRPr="00AF17C7">
        <w:t>rodzice/opiekunowie</w:t>
      </w:r>
      <w:r w:rsidRPr="00AF17C7">
        <w:rPr>
          <w:spacing w:val="-13"/>
        </w:rPr>
        <w:t xml:space="preserve"> </w:t>
      </w:r>
      <w:r w:rsidRPr="00AF17C7">
        <w:t>lub</w:t>
      </w:r>
      <w:r w:rsidRPr="00AF17C7">
        <w:rPr>
          <w:spacing w:val="-14"/>
        </w:rPr>
        <w:t xml:space="preserve"> </w:t>
      </w:r>
      <w:r w:rsidRPr="00AF17C7">
        <w:t>widzowie</w:t>
      </w:r>
      <w:r w:rsidRPr="00AF17C7">
        <w:rPr>
          <w:spacing w:val="-13"/>
        </w:rPr>
        <w:t xml:space="preserve"> </w:t>
      </w:r>
      <w:r w:rsidRPr="00AF17C7">
        <w:t>szkolnych</w:t>
      </w:r>
      <w:r w:rsidRPr="00AF17C7">
        <w:rPr>
          <w:spacing w:val="-13"/>
        </w:rPr>
        <w:t xml:space="preserve"> </w:t>
      </w:r>
      <w:r w:rsidRPr="00AF17C7">
        <w:t>wydarzeń</w:t>
      </w:r>
      <w:r w:rsidRPr="00AF17C7">
        <w:rPr>
          <w:spacing w:val="-13"/>
        </w:rPr>
        <w:t xml:space="preserve"> </w:t>
      </w:r>
      <w:r w:rsidRPr="00AF17C7">
        <w:t>i</w:t>
      </w:r>
      <w:r w:rsidRPr="00AF17C7">
        <w:rPr>
          <w:spacing w:val="-13"/>
        </w:rPr>
        <w:t xml:space="preserve"> </w:t>
      </w:r>
      <w:r w:rsidRPr="00AF17C7">
        <w:rPr>
          <w:spacing w:val="-2"/>
        </w:rPr>
        <w:t>uroczystości</w:t>
      </w:r>
    </w:p>
    <w:p w:rsidR="008228C5" w:rsidRPr="00AF17C7" w:rsidRDefault="008228C5" w:rsidP="008228C5">
      <w:pPr>
        <w:pStyle w:val="Tekstpodstawowy"/>
        <w:spacing w:before="43" w:line="276" w:lineRule="auto"/>
        <w:ind w:right="24"/>
      </w:pPr>
      <w:r w:rsidRPr="00AF17C7">
        <w:rPr>
          <w:spacing w:val="-2"/>
        </w:rPr>
        <w:t>itd.</w:t>
      </w:r>
      <w:r w:rsidRPr="00AF17C7">
        <w:rPr>
          <w:spacing w:val="-6"/>
        </w:rPr>
        <w:t xml:space="preserve"> </w:t>
      </w:r>
      <w:r w:rsidRPr="00AF17C7">
        <w:rPr>
          <w:spacing w:val="-2"/>
        </w:rPr>
        <w:t>rejestrują</w:t>
      </w:r>
      <w:r w:rsidRPr="00AF17C7">
        <w:rPr>
          <w:spacing w:val="-3"/>
        </w:rPr>
        <w:t xml:space="preserve"> </w:t>
      </w:r>
      <w:r w:rsidRPr="00AF17C7">
        <w:rPr>
          <w:spacing w:val="-2"/>
        </w:rPr>
        <w:t>wizerunki</w:t>
      </w:r>
      <w:r w:rsidRPr="00AF17C7">
        <w:rPr>
          <w:spacing w:val="-4"/>
        </w:rPr>
        <w:t xml:space="preserve"> </w:t>
      </w:r>
      <w:r w:rsidRPr="00AF17C7">
        <w:rPr>
          <w:spacing w:val="-2"/>
        </w:rPr>
        <w:t>dzieci</w:t>
      </w:r>
      <w:r w:rsidRPr="00AF17C7">
        <w:rPr>
          <w:spacing w:val="-4"/>
        </w:rPr>
        <w:t xml:space="preserve"> </w:t>
      </w:r>
      <w:r w:rsidRPr="00AF17C7">
        <w:rPr>
          <w:spacing w:val="-2"/>
        </w:rPr>
        <w:t>do</w:t>
      </w:r>
      <w:r w:rsidRPr="00AF17C7">
        <w:rPr>
          <w:spacing w:val="-3"/>
        </w:rPr>
        <w:t xml:space="preserve"> </w:t>
      </w:r>
      <w:r w:rsidRPr="00AF17C7">
        <w:rPr>
          <w:spacing w:val="-2"/>
        </w:rPr>
        <w:t>prywatnego</w:t>
      </w:r>
      <w:r w:rsidRPr="00AF17C7">
        <w:rPr>
          <w:spacing w:val="-3"/>
        </w:rPr>
        <w:t xml:space="preserve"> </w:t>
      </w:r>
      <w:r w:rsidRPr="00AF17C7">
        <w:rPr>
          <w:spacing w:val="-2"/>
        </w:rPr>
        <w:t>użytku, informujemy</w:t>
      </w:r>
      <w:r w:rsidRPr="00AF17C7">
        <w:rPr>
          <w:spacing w:val="-4"/>
        </w:rPr>
        <w:t xml:space="preserve"> </w:t>
      </w:r>
      <w:r w:rsidRPr="00AF17C7">
        <w:rPr>
          <w:spacing w:val="-2"/>
        </w:rPr>
        <w:t>na</w:t>
      </w:r>
      <w:r w:rsidRPr="00AF17C7">
        <w:rPr>
          <w:spacing w:val="-4"/>
        </w:rPr>
        <w:t xml:space="preserve"> </w:t>
      </w:r>
      <w:r w:rsidRPr="00AF17C7">
        <w:rPr>
          <w:spacing w:val="-2"/>
        </w:rPr>
        <w:t>początku każdego</w:t>
      </w:r>
      <w:r w:rsidRPr="00AF17C7">
        <w:rPr>
          <w:spacing w:val="-6"/>
        </w:rPr>
        <w:t xml:space="preserve"> </w:t>
      </w:r>
      <w:r w:rsidRPr="00AF17C7">
        <w:rPr>
          <w:spacing w:val="-2"/>
        </w:rPr>
        <w:t>z</w:t>
      </w:r>
      <w:r w:rsidRPr="00AF17C7">
        <w:rPr>
          <w:spacing w:val="-3"/>
        </w:rPr>
        <w:t xml:space="preserve"> </w:t>
      </w:r>
      <w:r w:rsidRPr="00AF17C7">
        <w:rPr>
          <w:spacing w:val="-2"/>
        </w:rPr>
        <w:t xml:space="preserve">tych </w:t>
      </w:r>
      <w:r w:rsidRPr="00AF17C7">
        <w:t>wydarzeń o tym, że:</w:t>
      </w:r>
    </w:p>
    <w:p w:rsidR="008228C5" w:rsidRPr="008228C5" w:rsidRDefault="008228C5" w:rsidP="008228C5">
      <w:pPr>
        <w:pStyle w:val="Tekstpodstawowy"/>
        <w:numPr>
          <w:ilvl w:val="0"/>
          <w:numId w:val="24"/>
        </w:numPr>
        <w:tabs>
          <w:tab w:val="left" w:pos="253"/>
        </w:tabs>
        <w:spacing w:line="276" w:lineRule="auto"/>
        <w:ind w:right="17" w:firstLine="0"/>
      </w:pPr>
      <w:r w:rsidRPr="008228C5">
        <w:t>Wykorzystanie,</w:t>
      </w:r>
      <w:r w:rsidRPr="008228C5">
        <w:rPr>
          <w:spacing w:val="-9"/>
        </w:rPr>
        <w:t xml:space="preserve"> </w:t>
      </w:r>
      <w:r w:rsidRPr="008228C5">
        <w:t>przetwarzanie</w:t>
      </w:r>
      <w:r w:rsidRPr="008228C5">
        <w:rPr>
          <w:spacing w:val="-7"/>
        </w:rPr>
        <w:t xml:space="preserve"> </w:t>
      </w:r>
      <w:r w:rsidRPr="008228C5">
        <w:t>i</w:t>
      </w:r>
      <w:r w:rsidRPr="008228C5">
        <w:rPr>
          <w:spacing w:val="-9"/>
        </w:rPr>
        <w:t xml:space="preserve"> </w:t>
      </w:r>
      <w:r w:rsidRPr="008228C5">
        <w:t>publikowanie</w:t>
      </w:r>
      <w:r w:rsidRPr="008228C5">
        <w:rPr>
          <w:spacing w:val="-5"/>
        </w:rPr>
        <w:t xml:space="preserve"> </w:t>
      </w:r>
      <w:r w:rsidRPr="008228C5">
        <w:t>zdjęć/nagrań</w:t>
      </w:r>
      <w:r w:rsidRPr="008228C5">
        <w:rPr>
          <w:spacing w:val="-8"/>
        </w:rPr>
        <w:t xml:space="preserve"> </w:t>
      </w:r>
      <w:r w:rsidRPr="008228C5">
        <w:t>zawierających</w:t>
      </w:r>
      <w:r w:rsidRPr="008228C5">
        <w:rPr>
          <w:spacing w:val="-7"/>
        </w:rPr>
        <w:t xml:space="preserve"> </w:t>
      </w:r>
      <w:r w:rsidRPr="008228C5">
        <w:t>wizerunki</w:t>
      </w:r>
      <w:r w:rsidRPr="008228C5">
        <w:rPr>
          <w:spacing w:val="-9"/>
        </w:rPr>
        <w:t xml:space="preserve"> </w:t>
      </w:r>
      <w:r w:rsidRPr="008228C5">
        <w:t>dzieci</w:t>
      </w:r>
      <w:r w:rsidRPr="008228C5">
        <w:rPr>
          <w:spacing w:val="-9"/>
        </w:rPr>
        <w:t xml:space="preserve"> </w:t>
      </w:r>
      <w:r w:rsidRPr="008228C5">
        <w:t>i osób dorosłych wymaga udzielenia zgody przez te osoby, w przypadku dzieci – przez ich rodziców/opiekunów prawnych.</w:t>
      </w:r>
    </w:p>
    <w:p w:rsidR="008228C5" w:rsidRPr="008228C5" w:rsidRDefault="008228C5" w:rsidP="008228C5">
      <w:pPr>
        <w:pStyle w:val="Tekstpodstawowy"/>
        <w:numPr>
          <w:ilvl w:val="0"/>
          <w:numId w:val="24"/>
        </w:numPr>
        <w:tabs>
          <w:tab w:val="left" w:pos="253"/>
        </w:tabs>
        <w:spacing w:line="276" w:lineRule="auto"/>
        <w:ind w:right="17" w:firstLine="0"/>
      </w:pPr>
      <w:r w:rsidRPr="008228C5">
        <w:t>Zdjęcia lub nagrania zawierające wizerunki dzieci nie powinny być udostępniane w mediach społecznościowych ani na serwisach otwartych, chyba że rodzice lub opiekunowie prawni tych dzieci wyrażą na to zgodę,</w:t>
      </w:r>
    </w:p>
    <w:p w:rsidR="008228C5" w:rsidRPr="008228C5" w:rsidRDefault="008228C5" w:rsidP="008228C5">
      <w:pPr>
        <w:pStyle w:val="Tekstpodstawowy"/>
        <w:numPr>
          <w:ilvl w:val="0"/>
          <w:numId w:val="24"/>
        </w:numPr>
        <w:tabs>
          <w:tab w:val="left" w:pos="253"/>
        </w:tabs>
        <w:spacing w:line="276" w:lineRule="auto"/>
        <w:ind w:right="17" w:firstLine="0"/>
      </w:pPr>
      <w:r w:rsidRPr="008228C5">
        <w:t>Przed publikacją zdjęcia/ nagrania on-line zawsze warto sprawdzić ustawienia prywatności aby upewnić się kto będzie mógł uzyskać dostęp do wizerunku dziecka .</w:t>
      </w:r>
    </w:p>
    <w:p w:rsidR="008228C5" w:rsidRDefault="008228C5" w:rsidP="008228C5">
      <w:pPr>
        <w:spacing w:line="264" w:lineRule="exact"/>
        <w:ind w:left="20"/>
        <w:rPr>
          <w:b/>
          <w:sz w:val="24"/>
        </w:rPr>
      </w:pPr>
      <w:r>
        <w:rPr>
          <w:b/>
          <w:color w:val="313131"/>
          <w:sz w:val="24"/>
        </w:rPr>
        <w:lastRenderedPageBreak/>
        <w:t>Rejestrowanie</w:t>
      </w:r>
      <w:r>
        <w:rPr>
          <w:b/>
          <w:color w:val="313131"/>
          <w:spacing w:val="-6"/>
          <w:sz w:val="24"/>
        </w:rPr>
        <w:t xml:space="preserve"> </w:t>
      </w:r>
      <w:r>
        <w:rPr>
          <w:b/>
          <w:color w:val="313131"/>
          <w:sz w:val="24"/>
        </w:rPr>
        <w:t>wizerunku</w:t>
      </w:r>
      <w:r>
        <w:rPr>
          <w:b/>
          <w:color w:val="313131"/>
          <w:spacing w:val="-2"/>
          <w:sz w:val="24"/>
        </w:rPr>
        <w:t xml:space="preserve"> </w:t>
      </w:r>
      <w:r>
        <w:rPr>
          <w:b/>
          <w:color w:val="313131"/>
          <w:sz w:val="24"/>
        </w:rPr>
        <w:t>dzieci</w:t>
      </w:r>
      <w:r>
        <w:rPr>
          <w:b/>
          <w:color w:val="313131"/>
          <w:spacing w:val="-3"/>
          <w:sz w:val="24"/>
        </w:rPr>
        <w:t xml:space="preserve"> </w:t>
      </w:r>
      <w:r>
        <w:rPr>
          <w:b/>
          <w:color w:val="313131"/>
          <w:sz w:val="24"/>
        </w:rPr>
        <w:t>przez</w:t>
      </w:r>
      <w:r>
        <w:rPr>
          <w:b/>
          <w:color w:val="313131"/>
          <w:spacing w:val="-5"/>
          <w:sz w:val="24"/>
        </w:rPr>
        <w:t xml:space="preserve"> </w:t>
      </w:r>
      <w:r>
        <w:rPr>
          <w:b/>
          <w:color w:val="313131"/>
          <w:sz w:val="24"/>
        </w:rPr>
        <w:t>osoby</w:t>
      </w:r>
      <w:r>
        <w:rPr>
          <w:b/>
          <w:color w:val="313131"/>
          <w:spacing w:val="-3"/>
          <w:sz w:val="24"/>
        </w:rPr>
        <w:t xml:space="preserve"> </w:t>
      </w:r>
      <w:r>
        <w:rPr>
          <w:b/>
          <w:color w:val="313131"/>
          <w:sz w:val="24"/>
        </w:rPr>
        <w:t>trzecie</w:t>
      </w:r>
      <w:r>
        <w:rPr>
          <w:b/>
          <w:color w:val="313131"/>
          <w:spacing w:val="-4"/>
          <w:sz w:val="24"/>
        </w:rPr>
        <w:t xml:space="preserve"> </w:t>
      </w:r>
      <w:r>
        <w:rPr>
          <w:b/>
          <w:color w:val="313131"/>
          <w:sz w:val="24"/>
        </w:rPr>
        <w:t>i</w:t>
      </w:r>
      <w:r>
        <w:rPr>
          <w:b/>
          <w:color w:val="313131"/>
          <w:spacing w:val="-1"/>
          <w:sz w:val="24"/>
        </w:rPr>
        <w:t xml:space="preserve"> </w:t>
      </w:r>
      <w:r>
        <w:rPr>
          <w:b/>
          <w:color w:val="313131"/>
          <w:spacing w:val="-2"/>
          <w:sz w:val="24"/>
        </w:rPr>
        <w:t>media</w:t>
      </w:r>
    </w:p>
    <w:p w:rsidR="00F845EE" w:rsidRDefault="008228C5" w:rsidP="00AF17C7">
      <w:pPr>
        <w:pStyle w:val="Tekstpodstawowy"/>
        <w:spacing w:line="276" w:lineRule="auto"/>
      </w:pPr>
      <w:r>
        <w:rPr>
          <w:color w:val="000000" w:themeColor="text1"/>
        </w:rPr>
        <w:t xml:space="preserve">Jeżeli przedstawiciele mediów lub dowolna inna osoba będą chciały zarejestrować organizowane przez nasz wydarzenie i opublikować zebrany materiał, muszą zgłosić </w:t>
      </w:r>
      <w:r w:rsidR="00F845EE">
        <w:rPr>
          <w:color w:val="000000" w:themeColor="text1"/>
        </w:rPr>
        <w:t xml:space="preserve">taką prośbę wcześniej i uzyskać zgodę dyrekcji. W takiej sytuacji upewnimy się, że </w:t>
      </w:r>
      <w:r w:rsidR="00F845EE">
        <w:rPr>
          <w:color w:val="313131"/>
        </w:rPr>
        <w:t>rodzice/opiekunowie</w:t>
      </w:r>
      <w:r w:rsidR="00F845EE">
        <w:rPr>
          <w:color w:val="313131"/>
          <w:spacing w:val="7"/>
        </w:rPr>
        <w:t xml:space="preserve"> </w:t>
      </w:r>
      <w:r w:rsidR="00F845EE">
        <w:rPr>
          <w:color w:val="313131"/>
        </w:rPr>
        <w:t>prawni</w:t>
      </w:r>
      <w:r w:rsidR="00F845EE">
        <w:rPr>
          <w:color w:val="313131"/>
          <w:spacing w:val="12"/>
        </w:rPr>
        <w:t xml:space="preserve"> </w:t>
      </w:r>
      <w:r w:rsidR="00F845EE">
        <w:rPr>
          <w:color w:val="313131"/>
        </w:rPr>
        <w:t>udzielili</w:t>
      </w:r>
      <w:r w:rsidR="00F845EE">
        <w:rPr>
          <w:color w:val="313131"/>
          <w:spacing w:val="10"/>
        </w:rPr>
        <w:t xml:space="preserve"> </w:t>
      </w:r>
      <w:r w:rsidR="00F845EE">
        <w:rPr>
          <w:color w:val="313131"/>
        </w:rPr>
        <w:t>pisemnej</w:t>
      </w:r>
      <w:r w:rsidR="00F845EE">
        <w:rPr>
          <w:color w:val="313131"/>
          <w:spacing w:val="9"/>
        </w:rPr>
        <w:t xml:space="preserve"> </w:t>
      </w:r>
      <w:r w:rsidR="00F845EE">
        <w:rPr>
          <w:color w:val="313131"/>
        </w:rPr>
        <w:t>zgody</w:t>
      </w:r>
      <w:r w:rsidR="00F845EE">
        <w:rPr>
          <w:color w:val="313131"/>
          <w:spacing w:val="9"/>
        </w:rPr>
        <w:t xml:space="preserve"> </w:t>
      </w:r>
      <w:r w:rsidR="00F845EE">
        <w:rPr>
          <w:color w:val="313131"/>
        </w:rPr>
        <w:t>na</w:t>
      </w:r>
      <w:r w:rsidR="00F845EE">
        <w:rPr>
          <w:color w:val="313131"/>
          <w:spacing w:val="12"/>
        </w:rPr>
        <w:t xml:space="preserve"> </w:t>
      </w:r>
      <w:r w:rsidR="00F845EE">
        <w:rPr>
          <w:color w:val="313131"/>
        </w:rPr>
        <w:t>rejestrowanie</w:t>
      </w:r>
      <w:r w:rsidR="00F845EE">
        <w:rPr>
          <w:color w:val="313131"/>
          <w:spacing w:val="9"/>
        </w:rPr>
        <w:t xml:space="preserve"> </w:t>
      </w:r>
      <w:r w:rsidR="00F845EE">
        <w:rPr>
          <w:color w:val="313131"/>
        </w:rPr>
        <w:t>wizerunku</w:t>
      </w:r>
      <w:r w:rsidR="00F845EE">
        <w:rPr>
          <w:color w:val="313131"/>
          <w:spacing w:val="13"/>
        </w:rPr>
        <w:t xml:space="preserve"> </w:t>
      </w:r>
      <w:r w:rsidR="00F845EE">
        <w:rPr>
          <w:color w:val="313131"/>
        </w:rPr>
        <w:t>ich</w:t>
      </w:r>
      <w:r w:rsidR="00F845EE">
        <w:rPr>
          <w:color w:val="313131"/>
          <w:spacing w:val="10"/>
        </w:rPr>
        <w:t xml:space="preserve"> </w:t>
      </w:r>
      <w:r w:rsidR="00F845EE">
        <w:rPr>
          <w:color w:val="313131"/>
          <w:spacing w:val="-2"/>
        </w:rPr>
        <w:t>dzieci.</w:t>
      </w:r>
    </w:p>
    <w:p w:rsidR="00F845EE" w:rsidRDefault="00F845EE" w:rsidP="00AF17C7">
      <w:pPr>
        <w:pStyle w:val="Tekstpodstawowy"/>
        <w:spacing w:before="45" w:line="276" w:lineRule="auto"/>
      </w:pPr>
      <w:r>
        <w:rPr>
          <w:color w:val="313131"/>
        </w:rPr>
        <w:t>Oczekujemy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informacji</w:t>
      </w:r>
      <w:r>
        <w:rPr>
          <w:color w:val="313131"/>
          <w:spacing w:val="-5"/>
        </w:rPr>
        <w:t xml:space="preserve"> o:</w:t>
      </w:r>
    </w:p>
    <w:p w:rsidR="00AF17C7" w:rsidRDefault="00AF17C7" w:rsidP="00AF17C7">
      <w:pPr>
        <w:pStyle w:val="Tekstpodstawowy"/>
        <w:tabs>
          <w:tab w:val="left" w:pos="215"/>
        </w:tabs>
        <w:spacing w:line="264" w:lineRule="exact"/>
        <w:ind w:left="215"/>
        <w:rPr>
          <w:color w:val="313131"/>
        </w:rPr>
      </w:pPr>
    </w:p>
    <w:p w:rsidR="008228C5" w:rsidRPr="00AF17C7" w:rsidRDefault="00AF17C7" w:rsidP="00AF17C7">
      <w:pPr>
        <w:pStyle w:val="Tekstpodstawowy"/>
        <w:numPr>
          <w:ilvl w:val="0"/>
          <w:numId w:val="25"/>
        </w:numPr>
        <w:tabs>
          <w:tab w:val="left" w:pos="340"/>
        </w:tabs>
        <w:spacing w:before="43"/>
        <w:ind w:left="340" w:hanging="320"/>
        <w:rPr>
          <w:color w:val="313131"/>
        </w:rPr>
      </w:pPr>
      <w:r w:rsidRPr="00AF17C7">
        <w:rPr>
          <w:color w:val="313131"/>
        </w:rPr>
        <w:t>mieniu, nazwisku i adresie osoby lub redakcji występującej o zgodę</w:t>
      </w:r>
    </w:p>
    <w:p w:rsidR="00AF17C7" w:rsidRPr="00AF17C7" w:rsidRDefault="00AF17C7" w:rsidP="00AF17C7">
      <w:pPr>
        <w:pStyle w:val="Tekstpodstawowy"/>
        <w:numPr>
          <w:ilvl w:val="0"/>
          <w:numId w:val="25"/>
        </w:numPr>
        <w:tabs>
          <w:tab w:val="left" w:pos="340"/>
        </w:tabs>
        <w:spacing w:before="43"/>
        <w:ind w:left="340" w:hanging="320"/>
        <w:rPr>
          <w:color w:val="313131"/>
        </w:rPr>
      </w:pPr>
      <w:r>
        <w:rPr>
          <w:color w:val="313131"/>
        </w:rPr>
        <w:t>uzasadnieniu</w:t>
      </w:r>
      <w:r w:rsidRPr="00AF17C7">
        <w:rPr>
          <w:color w:val="313131"/>
        </w:rPr>
        <w:t xml:space="preserve"> </w:t>
      </w:r>
      <w:r>
        <w:rPr>
          <w:color w:val="313131"/>
        </w:rPr>
        <w:t>potrzeby</w:t>
      </w:r>
      <w:r w:rsidRPr="00AF17C7">
        <w:rPr>
          <w:color w:val="313131"/>
        </w:rPr>
        <w:t xml:space="preserve"> </w:t>
      </w:r>
      <w:r>
        <w:rPr>
          <w:color w:val="313131"/>
        </w:rPr>
        <w:t>rejestrowania</w:t>
      </w:r>
      <w:r w:rsidRPr="00AF17C7">
        <w:rPr>
          <w:color w:val="313131"/>
        </w:rPr>
        <w:t xml:space="preserve"> </w:t>
      </w:r>
      <w:r>
        <w:rPr>
          <w:color w:val="313131"/>
        </w:rPr>
        <w:t>wydarzenia</w:t>
      </w:r>
      <w:r w:rsidRPr="00AF17C7">
        <w:rPr>
          <w:color w:val="313131"/>
        </w:rPr>
        <w:t xml:space="preserve"> </w:t>
      </w:r>
      <w:r>
        <w:rPr>
          <w:color w:val="313131"/>
        </w:rPr>
        <w:t>oraz</w:t>
      </w:r>
      <w:r w:rsidRPr="00AF17C7">
        <w:rPr>
          <w:color w:val="313131"/>
        </w:rPr>
        <w:t xml:space="preserve"> </w:t>
      </w:r>
      <w:r>
        <w:rPr>
          <w:color w:val="313131"/>
        </w:rPr>
        <w:t>informacji,</w:t>
      </w:r>
      <w:r w:rsidRPr="00AF17C7">
        <w:rPr>
          <w:color w:val="313131"/>
        </w:rPr>
        <w:t xml:space="preserve"> </w:t>
      </w:r>
      <w:r>
        <w:rPr>
          <w:color w:val="313131"/>
        </w:rPr>
        <w:t>w</w:t>
      </w:r>
      <w:r w:rsidRPr="00AF17C7">
        <w:rPr>
          <w:color w:val="313131"/>
        </w:rPr>
        <w:t xml:space="preserve"> </w:t>
      </w:r>
      <w:r>
        <w:rPr>
          <w:color w:val="313131"/>
        </w:rPr>
        <w:t>jaki</w:t>
      </w:r>
      <w:r w:rsidRPr="00AF17C7">
        <w:rPr>
          <w:color w:val="313131"/>
        </w:rPr>
        <w:t xml:space="preserve"> </w:t>
      </w:r>
      <w:r>
        <w:rPr>
          <w:color w:val="313131"/>
        </w:rPr>
        <w:t>sposób</w:t>
      </w:r>
      <w:r w:rsidRPr="00AF17C7">
        <w:rPr>
          <w:color w:val="313131"/>
        </w:rPr>
        <w:t xml:space="preserve"> </w:t>
      </w:r>
      <w:r>
        <w:rPr>
          <w:color w:val="313131"/>
        </w:rPr>
        <w:t>i</w:t>
      </w:r>
      <w:r w:rsidRPr="00AF17C7">
        <w:rPr>
          <w:color w:val="313131"/>
        </w:rPr>
        <w:t xml:space="preserve"> </w:t>
      </w:r>
      <w:r>
        <w:rPr>
          <w:color w:val="313131"/>
        </w:rPr>
        <w:t>w</w:t>
      </w:r>
      <w:r w:rsidRPr="00AF17C7">
        <w:rPr>
          <w:color w:val="313131"/>
        </w:rPr>
        <w:t xml:space="preserve"> jakim</w:t>
      </w:r>
    </w:p>
    <w:p w:rsidR="00AF17C7" w:rsidRDefault="00AF17C7" w:rsidP="00AF17C7">
      <w:pPr>
        <w:pStyle w:val="Tekstpodstawowy"/>
        <w:spacing w:before="43"/>
      </w:pPr>
      <w:r>
        <w:rPr>
          <w:color w:val="313131"/>
        </w:rPr>
        <w:t>kontekście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zostanie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wykorzystany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zebrany</w:t>
      </w:r>
      <w:r>
        <w:rPr>
          <w:color w:val="313131"/>
          <w:spacing w:val="-5"/>
        </w:rPr>
        <w:t xml:space="preserve"> </w:t>
      </w:r>
      <w:r>
        <w:rPr>
          <w:color w:val="313131"/>
          <w:spacing w:val="-2"/>
        </w:rPr>
        <w:t>materiał,</w:t>
      </w:r>
    </w:p>
    <w:p w:rsidR="00AF17C7" w:rsidRDefault="00AF17C7" w:rsidP="00AF17C7">
      <w:pPr>
        <w:pStyle w:val="Tekstpodstawowy"/>
        <w:numPr>
          <w:ilvl w:val="0"/>
          <w:numId w:val="25"/>
        </w:numPr>
        <w:tabs>
          <w:tab w:val="left" w:pos="340"/>
        </w:tabs>
        <w:spacing w:before="43"/>
        <w:ind w:left="340" w:hanging="320"/>
      </w:pPr>
      <w:r>
        <w:rPr>
          <w:color w:val="313131"/>
        </w:rPr>
        <w:t>podpisanej</w:t>
      </w:r>
      <w:r>
        <w:rPr>
          <w:color w:val="313131"/>
          <w:spacing w:val="43"/>
        </w:rPr>
        <w:t xml:space="preserve">  </w:t>
      </w:r>
      <w:r>
        <w:rPr>
          <w:color w:val="313131"/>
        </w:rPr>
        <w:t>deklaracji</w:t>
      </w:r>
      <w:r>
        <w:rPr>
          <w:color w:val="313131"/>
          <w:spacing w:val="44"/>
        </w:rPr>
        <w:t xml:space="preserve">  </w:t>
      </w:r>
      <w:r>
        <w:rPr>
          <w:color w:val="313131"/>
        </w:rPr>
        <w:t>o</w:t>
      </w:r>
      <w:r>
        <w:rPr>
          <w:color w:val="313131"/>
          <w:spacing w:val="43"/>
        </w:rPr>
        <w:t xml:space="preserve">  </w:t>
      </w:r>
      <w:r>
        <w:rPr>
          <w:color w:val="313131"/>
        </w:rPr>
        <w:t>zgodności</w:t>
      </w:r>
      <w:r>
        <w:rPr>
          <w:color w:val="313131"/>
          <w:spacing w:val="43"/>
        </w:rPr>
        <w:t xml:space="preserve">  </w:t>
      </w:r>
      <w:r>
        <w:rPr>
          <w:color w:val="313131"/>
        </w:rPr>
        <w:t>podanych</w:t>
      </w:r>
      <w:r>
        <w:rPr>
          <w:color w:val="313131"/>
          <w:spacing w:val="45"/>
        </w:rPr>
        <w:t xml:space="preserve">  </w:t>
      </w:r>
      <w:r>
        <w:rPr>
          <w:color w:val="313131"/>
        </w:rPr>
        <w:t>informacji</w:t>
      </w:r>
      <w:r>
        <w:rPr>
          <w:color w:val="313131"/>
          <w:spacing w:val="43"/>
        </w:rPr>
        <w:t xml:space="preserve">  </w:t>
      </w:r>
      <w:r>
        <w:rPr>
          <w:color w:val="313131"/>
        </w:rPr>
        <w:t>ze</w:t>
      </w:r>
      <w:r>
        <w:rPr>
          <w:color w:val="313131"/>
          <w:spacing w:val="43"/>
        </w:rPr>
        <w:t xml:space="preserve">  </w:t>
      </w:r>
      <w:r>
        <w:rPr>
          <w:color w:val="313131"/>
        </w:rPr>
        <w:t>stanem</w:t>
      </w:r>
      <w:r>
        <w:rPr>
          <w:color w:val="313131"/>
          <w:spacing w:val="43"/>
        </w:rPr>
        <w:t xml:space="preserve">  </w:t>
      </w:r>
      <w:r>
        <w:rPr>
          <w:color w:val="313131"/>
          <w:spacing w:val="-2"/>
        </w:rPr>
        <w:t>faktycznym.</w:t>
      </w:r>
    </w:p>
    <w:p w:rsidR="00AF17C7" w:rsidRDefault="00AF17C7" w:rsidP="00AF17C7">
      <w:pPr>
        <w:pStyle w:val="Tekstpodstawowy"/>
        <w:numPr>
          <w:ilvl w:val="0"/>
          <w:numId w:val="26"/>
        </w:numPr>
        <w:tabs>
          <w:tab w:val="left" w:pos="366"/>
        </w:tabs>
        <w:spacing w:before="45" w:line="276" w:lineRule="auto"/>
        <w:ind w:right="22" w:firstLine="0"/>
        <w:jc w:val="both"/>
      </w:pPr>
      <w:r>
        <w:rPr>
          <w:color w:val="313131"/>
        </w:rPr>
        <w:t>Personelowi placówki nie wolno umożliwiać przedstawicielom mediów i osobom nieupoważnionym utrwalania wizerunku dziecka na terenie placówki bez pisemnej zgody rodzica/opiekuna prawnego dziecka oraz bez zgody dyrekcji.</w:t>
      </w:r>
    </w:p>
    <w:p w:rsidR="00AF17C7" w:rsidRDefault="00AF17C7" w:rsidP="00AF17C7">
      <w:pPr>
        <w:pStyle w:val="Tekstpodstawowy"/>
        <w:numPr>
          <w:ilvl w:val="0"/>
          <w:numId w:val="26"/>
        </w:numPr>
        <w:tabs>
          <w:tab w:val="left" w:pos="251"/>
        </w:tabs>
        <w:spacing w:line="276" w:lineRule="auto"/>
        <w:ind w:right="17" w:firstLine="0"/>
        <w:jc w:val="both"/>
      </w:pPr>
      <w:r>
        <w:rPr>
          <w:color w:val="313131"/>
        </w:rPr>
        <w:t>Personel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placówki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kontaktuje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przedstawicieli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mediów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dziećmi,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-12"/>
        </w:rPr>
        <w:t xml:space="preserve"> </w:t>
      </w:r>
      <w:r>
        <w:rPr>
          <w:color w:val="313131"/>
        </w:rPr>
        <w:t>przekazuje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mediom kontaktu do rodziców/opiekunów prawnych dzieci i nie wypowiada się w kontakcie</w:t>
      </w:r>
      <w:r>
        <w:rPr>
          <w:color w:val="313131"/>
        </w:rPr>
        <w:br/>
        <w:t xml:space="preserve"> z przedstawicielami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mediów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sprawie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dziecka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lub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jego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rodzica/opiekuna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prawnego.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Zakaz</w:t>
      </w:r>
      <w:r>
        <w:rPr>
          <w:color w:val="313131"/>
          <w:spacing w:val="-1"/>
        </w:rPr>
        <w:t xml:space="preserve"> </w:t>
      </w:r>
      <w:r>
        <w:rPr>
          <w:color w:val="313131"/>
        </w:rPr>
        <w:t>ten dotyczy także sytuacji, gdy pracownik jest przekonany, że jego wypowiedź nie jest</w:t>
      </w:r>
      <w:r>
        <w:rPr>
          <w:color w:val="313131"/>
        </w:rPr>
        <w:br/>
        <w:t xml:space="preserve"> w żaden sposób utrwalana.</w:t>
      </w:r>
    </w:p>
    <w:p w:rsidR="00AF17C7" w:rsidRDefault="00AF17C7" w:rsidP="00AF17C7">
      <w:pPr>
        <w:pStyle w:val="Tekstpodstawowy"/>
        <w:numPr>
          <w:ilvl w:val="0"/>
          <w:numId w:val="26"/>
        </w:numPr>
        <w:tabs>
          <w:tab w:val="left" w:pos="298"/>
        </w:tabs>
        <w:spacing w:line="276" w:lineRule="auto"/>
        <w:ind w:right="22" w:firstLine="0"/>
        <w:jc w:val="both"/>
      </w:pPr>
      <w:r>
        <w:rPr>
          <w:color w:val="313131"/>
        </w:rPr>
        <w:t>W celu realizacji materiału medialnego dyrekcja może podjąć decyzję o udostępnieniu wybranych pomieszczeń placówki dla potrzeb nagrania. Dyrekcja podejmując taką decyzję poleca przygotowanie pomieszczenia w taki sposób, aby uniemożliwić rejestrowanie przebywających na terenie placówki dzieci.</w:t>
      </w:r>
    </w:p>
    <w:p w:rsidR="00AF17C7" w:rsidRPr="00AF17C7" w:rsidRDefault="00AF17C7" w:rsidP="00AF17C7">
      <w:pPr>
        <w:spacing w:before="240" w:after="240" w:line="264" w:lineRule="exact"/>
        <w:ind w:left="23"/>
        <w:jc w:val="both"/>
        <w:rPr>
          <w:b/>
          <w:color w:val="313131"/>
          <w:sz w:val="24"/>
        </w:rPr>
      </w:pPr>
      <w:r w:rsidRPr="00AF17C7">
        <w:rPr>
          <w:b/>
          <w:color w:val="313131"/>
          <w:sz w:val="24"/>
        </w:rPr>
        <w:t>Zasady w przypadku niewyrażenia zgody na rejestrowanie wizerunku dziecka:</w:t>
      </w:r>
    </w:p>
    <w:p w:rsidR="00AF17C7" w:rsidRDefault="00AF17C7" w:rsidP="00AF17C7">
      <w:pPr>
        <w:pStyle w:val="Tekstpodstawowy"/>
      </w:pPr>
      <w:r>
        <w:rPr>
          <w:color w:val="313131"/>
        </w:rPr>
        <w:t>Jeśli</w:t>
      </w:r>
      <w:r>
        <w:rPr>
          <w:color w:val="313131"/>
          <w:spacing w:val="50"/>
        </w:rPr>
        <w:t xml:space="preserve"> </w:t>
      </w:r>
      <w:r>
        <w:rPr>
          <w:color w:val="313131"/>
        </w:rPr>
        <w:t>dzieci,</w:t>
      </w:r>
      <w:r>
        <w:rPr>
          <w:color w:val="313131"/>
          <w:spacing w:val="51"/>
        </w:rPr>
        <w:t xml:space="preserve"> </w:t>
      </w:r>
      <w:r>
        <w:rPr>
          <w:color w:val="313131"/>
        </w:rPr>
        <w:t>rodzice</w:t>
      </w:r>
      <w:r>
        <w:rPr>
          <w:color w:val="313131"/>
          <w:spacing w:val="51"/>
        </w:rPr>
        <w:t xml:space="preserve"> </w:t>
      </w:r>
      <w:r>
        <w:rPr>
          <w:color w:val="313131"/>
        </w:rPr>
        <w:t>lub</w:t>
      </w:r>
      <w:r>
        <w:rPr>
          <w:color w:val="313131"/>
          <w:spacing w:val="52"/>
        </w:rPr>
        <w:t xml:space="preserve"> </w:t>
      </w:r>
      <w:r>
        <w:rPr>
          <w:color w:val="313131"/>
        </w:rPr>
        <w:t>opiekunowie</w:t>
      </w:r>
      <w:r>
        <w:rPr>
          <w:color w:val="313131"/>
          <w:spacing w:val="47"/>
        </w:rPr>
        <w:t xml:space="preserve"> </w:t>
      </w:r>
      <w:r>
        <w:rPr>
          <w:color w:val="313131"/>
        </w:rPr>
        <w:t>prawni</w:t>
      </w:r>
      <w:r>
        <w:rPr>
          <w:color w:val="313131"/>
          <w:spacing w:val="51"/>
        </w:rPr>
        <w:t xml:space="preserve"> </w:t>
      </w:r>
      <w:r>
        <w:rPr>
          <w:color w:val="313131"/>
        </w:rPr>
        <w:t>nie</w:t>
      </w:r>
      <w:r>
        <w:rPr>
          <w:color w:val="313131"/>
          <w:spacing w:val="54"/>
        </w:rPr>
        <w:t xml:space="preserve"> </w:t>
      </w:r>
      <w:r>
        <w:rPr>
          <w:color w:val="313131"/>
        </w:rPr>
        <w:t>wyrazili</w:t>
      </w:r>
      <w:r>
        <w:rPr>
          <w:color w:val="313131"/>
          <w:spacing w:val="51"/>
        </w:rPr>
        <w:t xml:space="preserve"> </w:t>
      </w:r>
      <w:r>
        <w:rPr>
          <w:color w:val="313131"/>
        </w:rPr>
        <w:t>zgody</w:t>
      </w:r>
      <w:r>
        <w:rPr>
          <w:color w:val="313131"/>
          <w:spacing w:val="49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51"/>
        </w:rPr>
        <w:t xml:space="preserve"> </w:t>
      </w:r>
      <w:r>
        <w:rPr>
          <w:color w:val="313131"/>
        </w:rPr>
        <w:t>utrwalenie</w:t>
      </w:r>
      <w:r>
        <w:rPr>
          <w:color w:val="313131"/>
          <w:spacing w:val="54"/>
        </w:rPr>
        <w:t xml:space="preserve"> </w:t>
      </w:r>
      <w:r>
        <w:rPr>
          <w:color w:val="313131"/>
          <w:spacing w:val="-2"/>
        </w:rPr>
        <w:t xml:space="preserve">wizerunku dziecka, będziemy respektować ich decyzję. Z wyprzedzeniem ustalimy </w:t>
      </w:r>
      <w:r>
        <w:rPr>
          <w:color w:val="313131"/>
          <w:spacing w:val="-2"/>
        </w:rPr>
        <w:br/>
        <w:t>z rodzicami/</w:t>
      </w:r>
      <w:r>
        <w:rPr>
          <w:color w:val="313131"/>
        </w:rPr>
        <w:t>opiekunami</w:t>
      </w:r>
      <w:r>
        <w:rPr>
          <w:color w:val="313131"/>
          <w:spacing w:val="50"/>
        </w:rPr>
        <w:t xml:space="preserve"> </w:t>
      </w:r>
      <w:r>
        <w:rPr>
          <w:color w:val="313131"/>
        </w:rPr>
        <w:t>prawnymi</w:t>
      </w:r>
      <w:r>
        <w:rPr>
          <w:color w:val="313131"/>
          <w:spacing w:val="52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50"/>
        </w:rPr>
        <w:t xml:space="preserve"> </w:t>
      </w:r>
      <w:r>
        <w:rPr>
          <w:color w:val="313131"/>
        </w:rPr>
        <w:t>dziećmi,</w:t>
      </w:r>
      <w:r>
        <w:rPr>
          <w:color w:val="313131"/>
          <w:spacing w:val="50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52"/>
        </w:rPr>
        <w:t xml:space="preserve"> </w:t>
      </w:r>
      <w:r>
        <w:rPr>
          <w:color w:val="313131"/>
        </w:rPr>
        <w:t>jaki</w:t>
      </w:r>
      <w:r>
        <w:rPr>
          <w:color w:val="313131"/>
          <w:spacing w:val="52"/>
        </w:rPr>
        <w:t xml:space="preserve"> </w:t>
      </w:r>
      <w:r>
        <w:rPr>
          <w:color w:val="313131"/>
        </w:rPr>
        <w:t>sposób</w:t>
      </w:r>
      <w:r>
        <w:rPr>
          <w:color w:val="313131"/>
          <w:spacing w:val="52"/>
        </w:rPr>
        <w:t xml:space="preserve"> </w:t>
      </w:r>
      <w:r>
        <w:rPr>
          <w:color w:val="313131"/>
        </w:rPr>
        <w:t>osoba</w:t>
      </w:r>
      <w:r>
        <w:rPr>
          <w:color w:val="313131"/>
          <w:spacing w:val="50"/>
        </w:rPr>
        <w:t xml:space="preserve"> </w:t>
      </w:r>
      <w:r>
        <w:rPr>
          <w:color w:val="313131"/>
        </w:rPr>
        <w:t>rejestrująca</w:t>
      </w:r>
      <w:r>
        <w:rPr>
          <w:color w:val="313131"/>
          <w:spacing w:val="52"/>
        </w:rPr>
        <w:t xml:space="preserve"> </w:t>
      </w:r>
      <w:r>
        <w:rPr>
          <w:color w:val="313131"/>
          <w:spacing w:val="-2"/>
        </w:rPr>
        <w:t xml:space="preserve">wydarzenie </w:t>
      </w:r>
      <w:r>
        <w:rPr>
          <w:color w:val="313131"/>
        </w:rPr>
        <w:t>będzie mogła zidentyfikować dziecko, aby nie utrwalać jego wizerunku na zdjęciach indywidualnych i grupowych. Rozwiązanie, jakie przyjmiemy, nie będzie wykluczające dla dziecka, którego wizerunek nie powinien być rejestrowany.</w:t>
      </w:r>
    </w:p>
    <w:p w:rsidR="00AF17C7" w:rsidRDefault="00AF17C7" w:rsidP="00AF17C7">
      <w:pPr>
        <w:spacing w:before="240" w:after="240" w:line="264" w:lineRule="exact"/>
        <w:ind w:left="23"/>
        <w:jc w:val="both"/>
        <w:rPr>
          <w:b/>
          <w:sz w:val="24"/>
        </w:rPr>
      </w:pPr>
      <w:r>
        <w:rPr>
          <w:b/>
          <w:color w:val="313131"/>
          <w:sz w:val="24"/>
        </w:rPr>
        <w:t>Przechowywanie</w:t>
      </w:r>
      <w:r>
        <w:rPr>
          <w:b/>
          <w:color w:val="313131"/>
          <w:spacing w:val="-4"/>
          <w:sz w:val="24"/>
        </w:rPr>
        <w:t xml:space="preserve"> </w:t>
      </w:r>
      <w:r>
        <w:rPr>
          <w:b/>
          <w:color w:val="313131"/>
          <w:sz w:val="24"/>
        </w:rPr>
        <w:t>zdjęć</w:t>
      </w:r>
      <w:r>
        <w:rPr>
          <w:b/>
          <w:color w:val="313131"/>
          <w:spacing w:val="-3"/>
          <w:sz w:val="24"/>
        </w:rPr>
        <w:t xml:space="preserve"> </w:t>
      </w:r>
      <w:r>
        <w:rPr>
          <w:b/>
          <w:color w:val="313131"/>
          <w:sz w:val="24"/>
        </w:rPr>
        <w:t>i</w:t>
      </w:r>
      <w:r>
        <w:rPr>
          <w:b/>
          <w:color w:val="313131"/>
          <w:spacing w:val="-3"/>
          <w:sz w:val="24"/>
        </w:rPr>
        <w:t xml:space="preserve"> </w:t>
      </w:r>
      <w:r>
        <w:rPr>
          <w:b/>
          <w:color w:val="313131"/>
          <w:spacing w:val="-2"/>
          <w:sz w:val="24"/>
        </w:rPr>
        <w:t>nagrań</w:t>
      </w:r>
    </w:p>
    <w:p w:rsidR="00AF17C7" w:rsidRDefault="00AF17C7" w:rsidP="00AF17C7">
      <w:pPr>
        <w:pStyle w:val="Tekstpodstawowy"/>
        <w:spacing w:before="43" w:line="278" w:lineRule="auto"/>
        <w:ind w:right="22"/>
      </w:pPr>
      <w:r>
        <w:rPr>
          <w:color w:val="313131"/>
        </w:rPr>
        <w:t xml:space="preserve">Przechowujemy materiały zawierające wizerunek dzieci w sposób zgodny z prawem </w:t>
      </w:r>
      <w:r>
        <w:rPr>
          <w:color w:val="313131"/>
        </w:rPr>
        <w:br/>
        <w:t>i bezpieczny dla dzieci:</w:t>
      </w:r>
    </w:p>
    <w:p w:rsidR="00AF17C7" w:rsidRDefault="00AF17C7" w:rsidP="00AF17C7">
      <w:pPr>
        <w:pStyle w:val="Tekstpodstawowy"/>
        <w:spacing w:line="276" w:lineRule="auto"/>
        <w:ind w:right="17"/>
      </w:pPr>
      <w:r>
        <w:rPr>
          <w:color w:val="313131"/>
        </w:rPr>
        <w:t>1.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Nośniki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analogowe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zawierające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zdjęcia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i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nagrania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są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przechowywane</w:t>
      </w:r>
      <w:r>
        <w:rPr>
          <w:color w:val="313131"/>
          <w:spacing w:val="-5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9"/>
        </w:rPr>
        <w:t xml:space="preserve"> </w:t>
      </w:r>
      <w:r>
        <w:rPr>
          <w:color w:val="313131"/>
        </w:rPr>
        <w:t>zamkniętej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-6"/>
        </w:rPr>
        <w:t xml:space="preserve"> </w:t>
      </w:r>
      <w:r>
        <w:rPr>
          <w:color w:val="313131"/>
        </w:rPr>
        <w:t>klucz szafce, a nośniki elektroniczne zawierające zdjęcia i nagrania są przechowywane w folderze chronionym z dostępem ograniczonym do osób uprawnionych przez placówkę. Nośniki będą</w:t>
      </w:r>
    </w:p>
    <w:p w:rsidR="00AF17C7" w:rsidRDefault="00AF17C7" w:rsidP="00AF17C7">
      <w:pPr>
        <w:pStyle w:val="Tekstpodstawowy"/>
      </w:pPr>
      <w:r>
        <w:rPr>
          <w:color w:val="313131"/>
        </w:rPr>
        <w:t>przechowywane</w:t>
      </w:r>
      <w:r>
        <w:rPr>
          <w:color w:val="313131"/>
          <w:spacing w:val="5"/>
        </w:rPr>
        <w:t xml:space="preserve"> </w:t>
      </w:r>
      <w:r>
        <w:rPr>
          <w:color w:val="313131"/>
        </w:rPr>
        <w:t>przez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okres</w:t>
      </w:r>
      <w:r>
        <w:rPr>
          <w:color w:val="313131"/>
          <w:spacing w:val="6"/>
        </w:rPr>
        <w:t xml:space="preserve"> </w:t>
      </w:r>
      <w:r>
        <w:rPr>
          <w:color w:val="313131"/>
        </w:rPr>
        <w:t>wymagany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przepisami</w:t>
      </w:r>
      <w:r>
        <w:rPr>
          <w:color w:val="313131"/>
          <w:spacing w:val="5"/>
        </w:rPr>
        <w:t xml:space="preserve"> </w:t>
      </w:r>
      <w:r>
        <w:rPr>
          <w:color w:val="313131"/>
        </w:rPr>
        <w:t>prawa</w:t>
      </w:r>
      <w:r>
        <w:rPr>
          <w:color w:val="313131"/>
          <w:spacing w:val="6"/>
        </w:rPr>
        <w:t xml:space="preserve"> </w:t>
      </w:r>
      <w:r>
        <w:rPr>
          <w:color w:val="313131"/>
        </w:rPr>
        <w:t>o</w:t>
      </w:r>
      <w:r>
        <w:rPr>
          <w:color w:val="313131"/>
          <w:spacing w:val="3"/>
        </w:rPr>
        <w:t xml:space="preserve"> </w:t>
      </w:r>
      <w:r>
        <w:rPr>
          <w:color w:val="313131"/>
        </w:rPr>
        <w:t>archiwizacji</w:t>
      </w:r>
      <w:r>
        <w:rPr>
          <w:color w:val="313131"/>
          <w:spacing w:val="3"/>
        </w:rPr>
        <w:t xml:space="preserve"> </w:t>
      </w:r>
      <w:r>
        <w:rPr>
          <w:color w:val="313131"/>
        </w:rPr>
        <w:t>i/lub</w:t>
      </w:r>
      <w:r>
        <w:rPr>
          <w:color w:val="313131"/>
          <w:spacing w:val="4"/>
        </w:rPr>
        <w:t xml:space="preserve"> </w:t>
      </w:r>
      <w:r>
        <w:rPr>
          <w:color w:val="313131"/>
        </w:rPr>
        <w:t>okres</w:t>
      </w:r>
      <w:r>
        <w:rPr>
          <w:color w:val="313131"/>
          <w:spacing w:val="3"/>
        </w:rPr>
        <w:t xml:space="preserve"> </w:t>
      </w:r>
      <w:r>
        <w:rPr>
          <w:color w:val="313131"/>
          <w:spacing w:val="-2"/>
        </w:rPr>
        <w:t>ustalony</w:t>
      </w:r>
    </w:p>
    <w:p w:rsidR="00AF17C7" w:rsidRDefault="00AF17C7" w:rsidP="00AF17C7">
      <w:pPr>
        <w:pStyle w:val="Tekstpodstawowy"/>
        <w:spacing w:before="46"/>
      </w:pPr>
      <w:r>
        <w:rPr>
          <w:color w:val="313131"/>
        </w:rPr>
        <w:t>przez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placówkę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-4"/>
        </w:rPr>
        <w:t xml:space="preserve"> </w:t>
      </w:r>
      <w:r>
        <w:rPr>
          <w:color w:val="313131"/>
        </w:rPr>
        <w:t>polityce</w:t>
      </w:r>
      <w:r>
        <w:rPr>
          <w:color w:val="313131"/>
          <w:spacing w:val="-2"/>
        </w:rPr>
        <w:t xml:space="preserve"> </w:t>
      </w:r>
      <w:r>
        <w:rPr>
          <w:color w:val="313131"/>
        </w:rPr>
        <w:t>ochrony</w:t>
      </w:r>
      <w:r>
        <w:rPr>
          <w:color w:val="313131"/>
          <w:spacing w:val="-3"/>
        </w:rPr>
        <w:t xml:space="preserve"> </w:t>
      </w:r>
      <w:r>
        <w:rPr>
          <w:color w:val="313131"/>
        </w:rPr>
        <w:t>danych</w:t>
      </w:r>
      <w:r>
        <w:rPr>
          <w:color w:val="313131"/>
          <w:spacing w:val="-3"/>
        </w:rPr>
        <w:t xml:space="preserve"> </w:t>
      </w:r>
      <w:r>
        <w:rPr>
          <w:color w:val="313131"/>
          <w:spacing w:val="-2"/>
        </w:rPr>
        <w:t>osobowych.</w:t>
      </w:r>
    </w:p>
    <w:p w:rsidR="00AF17C7" w:rsidRDefault="00AF17C7" w:rsidP="00AF17C7">
      <w:pPr>
        <w:pStyle w:val="Tekstpodstawowy"/>
        <w:numPr>
          <w:ilvl w:val="0"/>
          <w:numId w:val="27"/>
        </w:numPr>
        <w:tabs>
          <w:tab w:val="left" w:pos="359"/>
        </w:tabs>
        <w:spacing w:before="43" w:line="276" w:lineRule="auto"/>
        <w:ind w:right="24" w:firstLine="0"/>
        <w:jc w:val="both"/>
      </w:pPr>
      <w:r>
        <w:rPr>
          <w:color w:val="313131"/>
        </w:rPr>
        <w:t xml:space="preserve">Nie przechowujemy materiałów elektronicznych zawierających wizerunki dzieci </w:t>
      </w:r>
      <w:r>
        <w:rPr>
          <w:color w:val="313131"/>
        </w:rPr>
        <w:br/>
        <w:t xml:space="preserve">na nośnikach nieszyfrowanych ani mobilnych, takich jak telefony komórkowe i urządzenia </w:t>
      </w:r>
      <w:r>
        <w:rPr>
          <w:color w:val="313131"/>
        </w:rPr>
        <w:br/>
      </w:r>
      <w:r>
        <w:rPr>
          <w:color w:val="313131"/>
        </w:rPr>
        <w:lastRenderedPageBreak/>
        <w:t>z pamięcią przenośną (np. pendrive).</w:t>
      </w:r>
    </w:p>
    <w:p w:rsidR="00AF17C7" w:rsidRPr="00AF17C7" w:rsidRDefault="00AF17C7" w:rsidP="00AF17C7">
      <w:pPr>
        <w:pStyle w:val="Tekstpodstawowy"/>
        <w:numPr>
          <w:ilvl w:val="0"/>
          <w:numId w:val="27"/>
        </w:numPr>
        <w:tabs>
          <w:tab w:val="left" w:pos="272"/>
        </w:tabs>
        <w:spacing w:line="276" w:lineRule="auto"/>
        <w:ind w:right="17" w:firstLine="0"/>
        <w:jc w:val="both"/>
      </w:pPr>
      <w:r w:rsidRPr="00AF17C7">
        <w:t xml:space="preserve">Nie wyrażamy zgody na używanie przez pracowników osobistych urządzeń rejestrujących (tj. telefony komórkowe, aparaty fotograficzne, kamery) w celu rejestrowania wizerunków </w:t>
      </w:r>
      <w:r w:rsidRPr="00AF17C7">
        <w:rPr>
          <w:spacing w:val="-2"/>
        </w:rPr>
        <w:t>dzieci.</w:t>
      </w:r>
    </w:p>
    <w:p w:rsidR="00AF17C7" w:rsidRDefault="00AF17C7" w:rsidP="00AF17C7">
      <w:pPr>
        <w:pStyle w:val="Tekstpodstawowy"/>
        <w:numPr>
          <w:ilvl w:val="0"/>
          <w:numId w:val="27"/>
        </w:numPr>
        <w:tabs>
          <w:tab w:val="left" w:pos="272"/>
        </w:tabs>
        <w:spacing w:line="293" w:lineRule="exact"/>
        <w:ind w:left="272" w:hanging="252"/>
        <w:jc w:val="both"/>
      </w:pPr>
      <w:r>
        <w:rPr>
          <w:color w:val="313131"/>
        </w:rPr>
        <w:t>Jedynym</w:t>
      </w:r>
      <w:r>
        <w:rPr>
          <w:color w:val="313131"/>
          <w:spacing w:val="11"/>
        </w:rPr>
        <w:t xml:space="preserve"> </w:t>
      </w:r>
      <w:r>
        <w:rPr>
          <w:color w:val="313131"/>
        </w:rPr>
        <w:t>sprzętem,</w:t>
      </w:r>
      <w:r>
        <w:rPr>
          <w:color w:val="313131"/>
          <w:spacing w:val="11"/>
        </w:rPr>
        <w:t xml:space="preserve"> </w:t>
      </w:r>
      <w:r>
        <w:rPr>
          <w:color w:val="313131"/>
        </w:rPr>
        <w:t>którego</w:t>
      </w:r>
      <w:r>
        <w:rPr>
          <w:color w:val="313131"/>
          <w:spacing w:val="12"/>
        </w:rPr>
        <w:t xml:space="preserve"> </w:t>
      </w:r>
      <w:r>
        <w:rPr>
          <w:color w:val="313131"/>
        </w:rPr>
        <w:t>używamy</w:t>
      </w:r>
      <w:r>
        <w:rPr>
          <w:color w:val="313131"/>
          <w:spacing w:val="13"/>
        </w:rPr>
        <w:t xml:space="preserve"> </w:t>
      </w:r>
      <w:r>
        <w:rPr>
          <w:color w:val="313131"/>
        </w:rPr>
        <w:t>jako</w:t>
      </w:r>
      <w:r>
        <w:rPr>
          <w:color w:val="313131"/>
          <w:spacing w:val="14"/>
        </w:rPr>
        <w:t xml:space="preserve"> </w:t>
      </w:r>
      <w:r>
        <w:rPr>
          <w:color w:val="313131"/>
        </w:rPr>
        <w:t>instytucja,</w:t>
      </w:r>
      <w:r>
        <w:rPr>
          <w:color w:val="313131"/>
          <w:spacing w:val="11"/>
        </w:rPr>
        <w:t xml:space="preserve"> </w:t>
      </w:r>
      <w:r>
        <w:rPr>
          <w:color w:val="313131"/>
        </w:rPr>
        <w:t>są</w:t>
      </w:r>
      <w:r>
        <w:rPr>
          <w:color w:val="313131"/>
          <w:spacing w:val="12"/>
        </w:rPr>
        <w:t xml:space="preserve"> </w:t>
      </w:r>
      <w:r>
        <w:rPr>
          <w:color w:val="313131"/>
        </w:rPr>
        <w:t>urządzenia</w:t>
      </w:r>
      <w:r>
        <w:rPr>
          <w:color w:val="313131"/>
          <w:spacing w:val="11"/>
        </w:rPr>
        <w:t xml:space="preserve"> </w:t>
      </w:r>
      <w:r>
        <w:rPr>
          <w:color w:val="313131"/>
        </w:rPr>
        <w:t>rejestrujące</w:t>
      </w:r>
      <w:r>
        <w:rPr>
          <w:color w:val="313131"/>
          <w:spacing w:val="12"/>
        </w:rPr>
        <w:t xml:space="preserve"> </w:t>
      </w:r>
      <w:r>
        <w:rPr>
          <w:color w:val="313131"/>
          <w:spacing w:val="-2"/>
        </w:rPr>
        <w:t>należące</w:t>
      </w:r>
    </w:p>
    <w:p w:rsidR="00AF17C7" w:rsidRDefault="00AF17C7" w:rsidP="00AF17C7">
      <w:pPr>
        <w:pStyle w:val="Tekstpodstawowy"/>
        <w:spacing w:before="45"/>
      </w:pPr>
      <w:r>
        <w:rPr>
          <w:color w:val="313131"/>
        </w:rPr>
        <w:t>do</w:t>
      </w:r>
      <w:r>
        <w:rPr>
          <w:color w:val="313131"/>
          <w:spacing w:val="-1"/>
        </w:rPr>
        <w:t xml:space="preserve"> </w:t>
      </w:r>
      <w:r>
        <w:rPr>
          <w:color w:val="313131"/>
          <w:spacing w:val="-2"/>
        </w:rPr>
        <w:t>placówki.</w:t>
      </w:r>
    </w:p>
    <w:p w:rsidR="00CB6EBE" w:rsidRDefault="00CB6EBE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color w:val="000000" w:themeColor="text1"/>
        </w:rPr>
        <w:br w:type="page"/>
      </w:r>
    </w:p>
    <w:p w:rsidR="00CB6EBE" w:rsidRPr="005F6D01" w:rsidRDefault="00CB6EBE" w:rsidP="00CB6EBE">
      <w:pPr>
        <w:pBdr>
          <w:bottom w:val="single" w:sz="8" w:space="4" w:color="4F81BD"/>
        </w:pBdr>
        <w:spacing w:after="300" w:line="240" w:lineRule="auto"/>
        <w:contextualSpacing/>
        <w:jc w:val="right"/>
        <w:rPr>
          <w:rFonts w:ascii="Arial" w:eastAsia="Times New Roman" w:hAnsi="Arial" w:cs="Arial"/>
          <w:i/>
          <w:spacing w:val="5"/>
          <w:kern w:val="28"/>
          <w:sz w:val="18"/>
          <w:szCs w:val="18"/>
        </w:rPr>
      </w:pP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lastRenderedPageBreak/>
        <w:t xml:space="preserve">Załącznik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Nr 5 do Załącznika 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do Zarządzenia Nr 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5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/202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Dyrektora Przedszkola nr 8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br/>
        <w:t xml:space="preserve"> im. Czerwonego Kapturka w Wołominie z dnia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20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m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aja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r.</w:t>
      </w:r>
    </w:p>
    <w:p w:rsidR="00CB6EBE" w:rsidRDefault="00CB6EBE" w:rsidP="00CB6EBE">
      <w:pPr>
        <w:spacing w:line="264" w:lineRule="exact"/>
        <w:ind w:left="20"/>
        <w:jc w:val="center"/>
        <w:rPr>
          <w:b/>
          <w:color w:val="313131"/>
          <w:sz w:val="24"/>
        </w:rPr>
      </w:pPr>
    </w:p>
    <w:p w:rsidR="00CB6EBE" w:rsidRDefault="00CB6EBE" w:rsidP="00CB6EBE">
      <w:pPr>
        <w:spacing w:line="264" w:lineRule="exact"/>
        <w:ind w:left="20"/>
        <w:jc w:val="center"/>
        <w:rPr>
          <w:b/>
          <w:color w:val="313131"/>
          <w:spacing w:val="-4"/>
          <w:sz w:val="24"/>
        </w:rPr>
      </w:pPr>
      <w:r>
        <w:rPr>
          <w:b/>
          <w:color w:val="313131"/>
          <w:sz w:val="24"/>
        </w:rPr>
        <w:t>Zasady</w:t>
      </w:r>
      <w:r>
        <w:rPr>
          <w:b/>
          <w:color w:val="313131"/>
          <w:spacing w:val="-4"/>
          <w:sz w:val="24"/>
        </w:rPr>
        <w:t xml:space="preserve"> </w:t>
      </w:r>
      <w:r>
        <w:rPr>
          <w:b/>
          <w:color w:val="313131"/>
          <w:sz w:val="24"/>
        </w:rPr>
        <w:t>bezpiecznego korzystania</w:t>
      </w:r>
      <w:r>
        <w:rPr>
          <w:b/>
          <w:color w:val="313131"/>
          <w:spacing w:val="-4"/>
          <w:sz w:val="24"/>
        </w:rPr>
        <w:t xml:space="preserve"> </w:t>
      </w:r>
      <w:r>
        <w:rPr>
          <w:b/>
          <w:color w:val="313131"/>
          <w:sz w:val="24"/>
        </w:rPr>
        <w:t>z Internetu</w:t>
      </w:r>
      <w:r>
        <w:rPr>
          <w:b/>
          <w:color w:val="313131"/>
          <w:spacing w:val="-2"/>
          <w:sz w:val="24"/>
        </w:rPr>
        <w:t xml:space="preserve"> </w:t>
      </w:r>
      <w:r>
        <w:rPr>
          <w:b/>
          <w:color w:val="313131"/>
          <w:sz w:val="24"/>
        </w:rPr>
        <w:t>i mediów</w:t>
      </w:r>
      <w:r>
        <w:rPr>
          <w:b/>
          <w:color w:val="313131"/>
          <w:spacing w:val="-2"/>
          <w:sz w:val="24"/>
        </w:rPr>
        <w:t xml:space="preserve"> </w:t>
      </w:r>
      <w:r>
        <w:rPr>
          <w:b/>
          <w:color w:val="313131"/>
          <w:sz w:val="24"/>
        </w:rPr>
        <w:t>elektronicznych</w:t>
      </w:r>
      <w:r>
        <w:rPr>
          <w:b/>
          <w:color w:val="313131"/>
          <w:spacing w:val="-4"/>
          <w:sz w:val="24"/>
        </w:rPr>
        <w:t xml:space="preserve"> </w:t>
      </w:r>
    </w:p>
    <w:p w:rsidR="00CB6EBE" w:rsidRDefault="00CB6EBE" w:rsidP="00CB6EBE">
      <w:pPr>
        <w:spacing w:line="264" w:lineRule="exact"/>
        <w:ind w:left="20"/>
        <w:jc w:val="center"/>
        <w:rPr>
          <w:b/>
          <w:sz w:val="24"/>
        </w:rPr>
      </w:pPr>
      <w:r>
        <w:rPr>
          <w:b/>
          <w:sz w:val="24"/>
        </w:rPr>
        <w:t>w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Przedszkolu nr 8 im. Czerwonego Kapturka w Wołominie</w:t>
      </w:r>
    </w:p>
    <w:p w:rsidR="00D73BDA" w:rsidRPr="00D73BDA" w:rsidRDefault="00D73BDA" w:rsidP="00D73BDA">
      <w:pPr>
        <w:pStyle w:val="Tekstpodstawowy"/>
        <w:numPr>
          <w:ilvl w:val="0"/>
          <w:numId w:val="30"/>
        </w:numPr>
        <w:tabs>
          <w:tab w:val="left" w:pos="267"/>
        </w:tabs>
        <w:spacing w:before="43" w:line="276" w:lineRule="auto"/>
        <w:ind w:right="25"/>
        <w:rPr>
          <w:color w:val="313131"/>
        </w:rPr>
      </w:pPr>
      <w:r>
        <w:rPr>
          <w:color w:val="313131"/>
        </w:rPr>
        <w:t>.</w:t>
      </w:r>
      <w:r w:rsidRPr="00D73BDA">
        <w:rPr>
          <w:color w:val="313131"/>
        </w:rPr>
        <w:t xml:space="preserve"> </w:t>
      </w:r>
      <w:r>
        <w:rPr>
          <w:color w:val="313131"/>
        </w:rPr>
        <w:t>Infrastruktura</w:t>
      </w:r>
      <w:r w:rsidRPr="00D73BDA">
        <w:rPr>
          <w:color w:val="313131"/>
        </w:rPr>
        <w:t xml:space="preserve"> </w:t>
      </w:r>
      <w:r>
        <w:rPr>
          <w:color w:val="313131"/>
        </w:rPr>
        <w:t>sieciowa</w:t>
      </w:r>
      <w:r w:rsidRPr="00D73BDA">
        <w:rPr>
          <w:color w:val="313131"/>
        </w:rPr>
        <w:t xml:space="preserve"> </w:t>
      </w:r>
      <w:r>
        <w:rPr>
          <w:color w:val="313131"/>
        </w:rPr>
        <w:t>przedszkola</w:t>
      </w:r>
      <w:r w:rsidRPr="00D73BDA">
        <w:rPr>
          <w:color w:val="313131"/>
        </w:rPr>
        <w:t xml:space="preserve"> </w:t>
      </w:r>
      <w:r>
        <w:rPr>
          <w:color w:val="313131"/>
        </w:rPr>
        <w:t>umożliwia</w:t>
      </w:r>
      <w:r w:rsidRPr="00D73BDA">
        <w:rPr>
          <w:color w:val="313131"/>
        </w:rPr>
        <w:t xml:space="preserve"> </w:t>
      </w:r>
      <w:r>
        <w:rPr>
          <w:color w:val="313131"/>
        </w:rPr>
        <w:t>dostęp</w:t>
      </w:r>
      <w:r w:rsidRPr="00D73BDA">
        <w:rPr>
          <w:color w:val="313131"/>
        </w:rPr>
        <w:t xml:space="preserve"> </w:t>
      </w:r>
      <w:r>
        <w:rPr>
          <w:color w:val="313131"/>
        </w:rPr>
        <w:t>do</w:t>
      </w:r>
      <w:r w:rsidRPr="00D73BDA">
        <w:rPr>
          <w:color w:val="313131"/>
        </w:rPr>
        <w:t xml:space="preserve"> </w:t>
      </w:r>
      <w:r>
        <w:rPr>
          <w:color w:val="313131"/>
        </w:rPr>
        <w:t>Internetu personelowi,</w:t>
      </w:r>
      <w:r>
        <w:rPr>
          <w:color w:val="313131"/>
        </w:rPr>
        <w:br/>
      </w:r>
      <w:r w:rsidRPr="00D73BDA">
        <w:rPr>
          <w:color w:val="313131"/>
        </w:rPr>
        <w:t xml:space="preserve"> </w:t>
      </w:r>
      <w:r>
        <w:rPr>
          <w:color w:val="313131"/>
        </w:rPr>
        <w:t>w</w:t>
      </w:r>
      <w:r w:rsidRPr="00D73BDA">
        <w:rPr>
          <w:color w:val="313131"/>
        </w:rPr>
        <w:t xml:space="preserve"> </w:t>
      </w:r>
      <w:r>
        <w:rPr>
          <w:color w:val="313131"/>
        </w:rPr>
        <w:t>czasie</w:t>
      </w:r>
      <w:r w:rsidRPr="00D73BDA">
        <w:rPr>
          <w:color w:val="313131"/>
        </w:rPr>
        <w:t xml:space="preserve"> </w:t>
      </w:r>
      <w:r>
        <w:rPr>
          <w:color w:val="313131"/>
        </w:rPr>
        <w:t>zajęć</w:t>
      </w:r>
      <w:r w:rsidRPr="00D73BDA">
        <w:rPr>
          <w:color w:val="313131"/>
        </w:rPr>
        <w:t xml:space="preserve"> </w:t>
      </w:r>
      <w:r>
        <w:rPr>
          <w:color w:val="313131"/>
        </w:rPr>
        <w:t>i</w:t>
      </w:r>
      <w:r w:rsidRPr="00D73BDA">
        <w:rPr>
          <w:color w:val="313131"/>
        </w:rPr>
        <w:t xml:space="preserve"> </w:t>
      </w:r>
      <w:r>
        <w:rPr>
          <w:color w:val="313131"/>
        </w:rPr>
        <w:t>poza</w:t>
      </w:r>
      <w:r w:rsidRPr="00D73BDA">
        <w:rPr>
          <w:color w:val="313131"/>
        </w:rPr>
        <w:t xml:space="preserve"> nimi.</w:t>
      </w:r>
    </w:p>
    <w:p w:rsidR="00D73BDA" w:rsidRDefault="00D73BDA" w:rsidP="00D73BDA">
      <w:pPr>
        <w:pStyle w:val="Tekstpodstawowy"/>
        <w:numPr>
          <w:ilvl w:val="0"/>
          <w:numId w:val="28"/>
        </w:numPr>
        <w:tabs>
          <w:tab w:val="left" w:pos="267"/>
        </w:tabs>
        <w:spacing w:before="43" w:line="276" w:lineRule="auto"/>
        <w:ind w:right="25" w:firstLine="0"/>
      </w:pPr>
      <w:r>
        <w:rPr>
          <w:color w:val="313131"/>
        </w:rPr>
        <w:t xml:space="preserve">Sieć jest monitorowana, tak, aby możliwe było zidentyfikowanie sprawców ewentualnych </w:t>
      </w:r>
      <w:r>
        <w:rPr>
          <w:color w:val="313131"/>
          <w:spacing w:val="-2"/>
        </w:rPr>
        <w:t>nadużyć.</w:t>
      </w:r>
    </w:p>
    <w:p w:rsidR="00D73BDA" w:rsidRDefault="00D73BDA" w:rsidP="00D73BDA">
      <w:pPr>
        <w:pStyle w:val="Tekstpodstawowy"/>
        <w:numPr>
          <w:ilvl w:val="0"/>
          <w:numId w:val="28"/>
        </w:numPr>
        <w:tabs>
          <w:tab w:val="left" w:pos="334"/>
        </w:tabs>
        <w:spacing w:before="1" w:line="276" w:lineRule="auto"/>
        <w:ind w:right="23" w:firstLine="0"/>
      </w:pPr>
      <w:r>
        <w:rPr>
          <w:color w:val="313131"/>
        </w:rPr>
        <w:t>Rozwiązania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organizacyjne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poziomie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przedszkola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bazują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na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aktualnych</w:t>
      </w:r>
      <w:r>
        <w:rPr>
          <w:color w:val="313131"/>
          <w:spacing w:val="40"/>
        </w:rPr>
        <w:t xml:space="preserve"> </w:t>
      </w:r>
      <w:r>
        <w:rPr>
          <w:color w:val="313131"/>
        </w:rPr>
        <w:t>standardach</w:t>
      </w:r>
      <w:r>
        <w:rPr>
          <w:color w:val="313131"/>
          <w:spacing w:val="80"/>
        </w:rPr>
        <w:t xml:space="preserve"> </w:t>
      </w:r>
      <w:r>
        <w:rPr>
          <w:color w:val="313131"/>
          <w:spacing w:val="-2"/>
        </w:rPr>
        <w:t>bezpieczeństwa.</w:t>
      </w:r>
    </w:p>
    <w:p w:rsidR="00D73BDA" w:rsidRDefault="00D73BDA" w:rsidP="00D73BDA">
      <w:pPr>
        <w:pStyle w:val="Tekstpodstawowy"/>
        <w:numPr>
          <w:ilvl w:val="0"/>
          <w:numId w:val="28"/>
        </w:numPr>
        <w:tabs>
          <w:tab w:val="left" w:pos="359"/>
        </w:tabs>
        <w:spacing w:line="278" w:lineRule="auto"/>
        <w:ind w:right="18" w:firstLine="0"/>
      </w:pPr>
      <w:r>
        <w:rPr>
          <w:color w:val="313131"/>
        </w:rPr>
        <w:t>Wyznaczona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jest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osoba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odpowiedzialna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za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bezpieczeństwo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sieci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w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przedszkolu.</w:t>
      </w:r>
      <w:r>
        <w:rPr>
          <w:color w:val="313131"/>
          <w:spacing w:val="80"/>
        </w:rPr>
        <w:t xml:space="preserve"> </w:t>
      </w:r>
      <w:r>
        <w:rPr>
          <w:color w:val="313131"/>
        </w:rPr>
        <w:t>Do obowiązków tej osoby należą:</w:t>
      </w:r>
    </w:p>
    <w:p w:rsidR="00D73BDA" w:rsidRPr="00D73BDA" w:rsidRDefault="00D73BDA" w:rsidP="00D73BDA">
      <w:pPr>
        <w:pStyle w:val="Tekstpodstawowy"/>
        <w:numPr>
          <w:ilvl w:val="1"/>
          <w:numId w:val="28"/>
        </w:numPr>
        <w:tabs>
          <w:tab w:val="left" w:pos="383"/>
        </w:tabs>
        <w:spacing w:line="276" w:lineRule="auto"/>
        <w:ind w:left="383" w:firstLine="0"/>
        <w:rPr>
          <w:color w:val="313131"/>
        </w:rPr>
      </w:pPr>
      <w:r>
        <w:rPr>
          <w:color w:val="313131"/>
        </w:rPr>
        <w:t>Zabezpieczenie</w:t>
      </w:r>
      <w:r w:rsidRPr="00D73BDA">
        <w:rPr>
          <w:color w:val="313131"/>
        </w:rPr>
        <w:t xml:space="preserve"> </w:t>
      </w:r>
      <w:r>
        <w:rPr>
          <w:color w:val="313131"/>
        </w:rPr>
        <w:t>sieci</w:t>
      </w:r>
      <w:r w:rsidRPr="00D73BDA">
        <w:rPr>
          <w:color w:val="313131"/>
        </w:rPr>
        <w:t xml:space="preserve"> </w:t>
      </w:r>
      <w:r>
        <w:rPr>
          <w:color w:val="313131"/>
        </w:rPr>
        <w:t>Internetowej</w:t>
      </w:r>
      <w:r w:rsidRPr="00D73BDA">
        <w:rPr>
          <w:color w:val="313131"/>
        </w:rPr>
        <w:t xml:space="preserve"> </w:t>
      </w:r>
      <w:r>
        <w:rPr>
          <w:color w:val="313131"/>
        </w:rPr>
        <w:t>przedszkola</w:t>
      </w:r>
      <w:r w:rsidRPr="00D73BDA">
        <w:rPr>
          <w:color w:val="313131"/>
        </w:rPr>
        <w:t xml:space="preserve"> </w:t>
      </w:r>
      <w:r>
        <w:rPr>
          <w:color w:val="313131"/>
        </w:rPr>
        <w:t>przed</w:t>
      </w:r>
      <w:r w:rsidRPr="00D73BDA">
        <w:rPr>
          <w:color w:val="313131"/>
        </w:rPr>
        <w:t xml:space="preserve"> </w:t>
      </w:r>
      <w:r>
        <w:rPr>
          <w:color w:val="313131"/>
        </w:rPr>
        <w:t>niebezpiecznymi</w:t>
      </w:r>
      <w:r w:rsidRPr="00D73BDA">
        <w:rPr>
          <w:color w:val="313131"/>
        </w:rPr>
        <w:t xml:space="preserve"> </w:t>
      </w:r>
      <w:r>
        <w:rPr>
          <w:color w:val="313131"/>
        </w:rPr>
        <w:t>treściami</w:t>
      </w:r>
      <w:r w:rsidRPr="00D73BDA">
        <w:rPr>
          <w:color w:val="313131"/>
        </w:rPr>
        <w:t xml:space="preserve"> </w:t>
      </w:r>
      <w:r>
        <w:rPr>
          <w:color w:val="313131"/>
        </w:rPr>
        <w:t>poprzez instalację i aktualizację odpowiedniego, nowoczesnego oprogramowania.</w:t>
      </w:r>
    </w:p>
    <w:p w:rsidR="00D73BDA" w:rsidRDefault="00D73BDA" w:rsidP="00D73BDA">
      <w:pPr>
        <w:pStyle w:val="Tekstpodstawowy"/>
        <w:numPr>
          <w:ilvl w:val="1"/>
          <w:numId w:val="28"/>
        </w:numPr>
        <w:tabs>
          <w:tab w:val="left" w:pos="383"/>
        </w:tabs>
        <w:spacing w:line="276" w:lineRule="auto"/>
        <w:ind w:left="383" w:firstLine="0"/>
      </w:pPr>
      <w:r>
        <w:rPr>
          <w:color w:val="313131"/>
        </w:rPr>
        <w:t>Aktualizowanie</w:t>
      </w:r>
      <w:r>
        <w:rPr>
          <w:color w:val="313131"/>
          <w:spacing w:val="27"/>
        </w:rPr>
        <w:t xml:space="preserve">  </w:t>
      </w:r>
      <w:r>
        <w:rPr>
          <w:color w:val="313131"/>
        </w:rPr>
        <w:t>oprogramowania</w:t>
      </w:r>
      <w:r>
        <w:rPr>
          <w:color w:val="313131"/>
          <w:spacing w:val="28"/>
        </w:rPr>
        <w:t xml:space="preserve">  </w:t>
      </w:r>
      <w:r>
        <w:rPr>
          <w:color w:val="313131"/>
        </w:rPr>
        <w:t>w</w:t>
      </w:r>
      <w:r>
        <w:rPr>
          <w:color w:val="313131"/>
          <w:spacing w:val="28"/>
        </w:rPr>
        <w:t xml:space="preserve">  </w:t>
      </w:r>
      <w:r>
        <w:rPr>
          <w:color w:val="313131"/>
        </w:rPr>
        <w:t>miarę</w:t>
      </w:r>
      <w:r>
        <w:rPr>
          <w:color w:val="313131"/>
          <w:spacing w:val="28"/>
        </w:rPr>
        <w:t xml:space="preserve">  </w:t>
      </w:r>
      <w:r>
        <w:rPr>
          <w:color w:val="313131"/>
        </w:rPr>
        <w:t>potrzeb,</w:t>
      </w:r>
      <w:r>
        <w:rPr>
          <w:color w:val="313131"/>
          <w:spacing w:val="27"/>
        </w:rPr>
        <w:t xml:space="preserve">  </w:t>
      </w:r>
      <w:r>
        <w:rPr>
          <w:color w:val="313131"/>
        </w:rPr>
        <w:t>przynajmniej</w:t>
      </w:r>
      <w:r>
        <w:rPr>
          <w:color w:val="313131"/>
          <w:spacing w:val="27"/>
        </w:rPr>
        <w:t xml:space="preserve">  </w:t>
      </w:r>
      <w:r>
        <w:rPr>
          <w:color w:val="313131"/>
        </w:rPr>
        <w:t>raz</w:t>
      </w:r>
      <w:r>
        <w:rPr>
          <w:color w:val="313131"/>
          <w:spacing w:val="30"/>
        </w:rPr>
        <w:t xml:space="preserve">  </w:t>
      </w:r>
      <w:r>
        <w:rPr>
          <w:color w:val="313131"/>
          <w:spacing w:val="30"/>
        </w:rPr>
        <w:br/>
        <w:t xml:space="preserve">   </w:t>
      </w:r>
      <w:r>
        <w:rPr>
          <w:color w:val="313131"/>
        </w:rPr>
        <w:t>w</w:t>
      </w:r>
      <w:r>
        <w:rPr>
          <w:color w:val="313131"/>
          <w:spacing w:val="26"/>
        </w:rPr>
        <w:t xml:space="preserve">  </w:t>
      </w:r>
      <w:r>
        <w:rPr>
          <w:color w:val="313131"/>
          <w:spacing w:val="-2"/>
        </w:rPr>
        <w:t>miesiącu.</w:t>
      </w:r>
    </w:p>
    <w:p w:rsidR="00D73BDA" w:rsidRPr="00D73BDA" w:rsidRDefault="00D73BDA" w:rsidP="00D73BDA">
      <w:pPr>
        <w:pStyle w:val="Tekstpodstawowy"/>
        <w:numPr>
          <w:ilvl w:val="1"/>
          <w:numId w:val="28"/>
        </w:numPr>
        <w:tabs>
          <w:tab w:val="left" w:pos="383"/>
        </w:tabs>
        <w:spacing w:line="276" w:lineRule="auto"/>
        <w:ind w:left="383" w:firstLine="0"/>
        <w:rPr>
          <w:color w:val="313131"/>
        </w:rPr>
      </w:pPr>
      <w:r>
        <w:rPr>
          <w:color w:val="313131"/>
        </w:rPr>
        <w:t>Przynajmniej raz w miesiącu sprawdzanie, czy na komputerach ze swobodnym dostępem podłączonych do Internetu nie znajdują się niebezpieczne treści. W przypadku znalezienia niebezpiecznych</w:t>
      </w:r>
      <w:r w:rsidRPr="00D73BDA">
        <w:rPr>
          <w:color w:val="313131"/>
        </w:rPr>
        <w:t xml:space="preserve"> </w:t>
      </w:r>
      <w:r>
        <w:rPr>
          <w:color w:val="313131"/>
        </w:rPr>
        <w:t>treści,</w:t>
      </w:r>
      <w:r w:rsidRPr="00D73BDA">
        <w:rPr>
          <w:color w:val="313131"/>
        </w:rPr>
        <w:t xml:space="preserve"> </w:t>
      </w:r>
      <w:r>
        <w:rPr>
          <w:color w:val="313131"/>
        </w:rPr>
        <w:t>wyznaczony</w:t>
      </w:r>
      <w:r w:rsidRPr="00D73BDA">
        <w:rPr>
          <w:color w:val="313131"/>
        </w:rPr>
        <w:t xml:space="preserve"> </w:t>
      </w:r>
      <w:r>
        <w:rPr>
          <w:color w:val="313131"/>
        </w:rPr>
        <w:t>pracownik</w:t>
      </w:r>
      <w:r w:rsidRPr="00D73BDA">
        <w:rPr>
          <w:color w:val="313131"/>
        </w:rPr>
        <w:t xml:space="preserve"> </w:t>
      </w:r>
      <w:r>
        <w:rPr>
          <w:color w:val="313131"/>
        </w:rPr>
        <w:t>stara</w:t>
      </w:r>
      <w:r w:rsidRPr="00D73BDA">
        <w:rPr>
          <w:color w:val="313131"/>
        </w:rPr>
        <w:t xml:space="preserve"> </w:t>
      </w:r>
      <w:r>
        <w:rPr>
          <w:color w:val="313131"/>
        </w:rPr>
        <w:t>się</w:t>
      </w:r>
      <w:r w:rsidRPr="00D73BDA">
        <w:rPr>
          <w:color w:val="313131"/>
        </w:rPr>
        <w:t xml:space="preserve"> </w:t>
      </w:r>
      <w:r>
        <w:rPr>
          <w:color w:val="313131"/>
        </w:rPr>
        <w:t>ustalić</w:t>
      </w:r>
      <w:r w:rsidRPr="00D73BDA">
        <w:rPr>
          <w:color w:val="313131"/>
        </w:rPr>
        <w:t xml:space="preserve"> </w:t>
      </w:r>
      <w:r>
        <w:rPr>
          <w:color w:val="313131"/>
        </w:rPr>
        <w:t>kto</w:t>
      </w:r>
      <w:r w:rsidRPr="00D73BDA">
        <w:rPr>
          <w:color w:val="313131"/>
        </w:rPr>
        <w:t xml:space="preserve"> </w:t>
      </w:r>
      <w:r>
        <w:rPr>
          <w:color w:val="313131"/>
        </w:rPr>
        <w:t>korzystał</w:t>
      </w:r>
      <w:r>
        <w:rPr>
          <w:color w:val="313131"/>
        </w:rPr>
        <w:br/>
        <w:t>z</w:t>
      </w:r>
      <w:r w:rsidRPr="00D73BDA">
        <w:rPr>
          <w:color w:val="313131"/>
        </w:rPr>
        <w:t xml:space="preserve"> </w:t>
      </w:r>
      <w:r>
        <w:rPr>
          <w:color w:val="313131"/>
        </w:rPr>
        <w:t>komputera w czasie ich wprowadzenia. Informację o osobie, która korzystała z komputera w czasie wprowadzenia</w:t>
      </w:r>
      <w:r w:rsidRPr="00D73BDA">
        <w:rPr>
          <w:color w:val="313131"/>
        </w:rPr>
        <w:t xml:space="preserve"> </w:t>
      </w:r>
      <w:r>
        <w:rPr>
          <w:color w:val="313131"/>
        </w:rPr>
        <w:t>niebezpiecznych</w:t>
      </w:r>
      <w:r w:rsidRPr="00D73BDA">
        <w:rPr>
          <w:color w:val="313131"/>
        </w:rPr>
        <w:t xml:space="preserve"> </w:t>
      </w:r>
      <w:r>
        <w:rPr>
          <w:color w:val="313131"/>
        </w:rPr>
        <w:t>treści,</w:t>
      </w:r>
      <w:r w:rsidRPr="00D73BDA">
        <w:rPr>
          <w:color w:val="313131"/>
        </w:rPr>
        <w:t xml:space="preserve"> </w:t>
      </w:r>
      <w:r>
        <w:rPr>
          <w:color w:val="313131"/>
        </w:rPr>
        <w:t>wyznaczony</w:t>
      </w:r>
      <w:r w:rsidRPr="00D73BDA">
        <w:rPr>
          <w:color w:val="313131"/>
        </w:rPr>
        <w:t xml:space="preserve"> </w:t>
      </w:r>
      <w:r>
        <w:rPr>
          <w:color w:val="313131"/>
        </w:rPr>
        <w:t>pracownik</w:t>
      </w:r>
      <w:r w:rsidRPr="00D73BDA">
        <w:rPr>
          <w:color w:val="313131"/>
        </w:rPr>
        <w:t xml:space="preserve"> </w:t>
      </w:r>
      <w:r>
        <w:rPr>
          <w:color w:val="313131"/>
        </w:rPr>
        <w:t>przekazuje</w:t>
      </w:r>
      <w:r w:rsidRPr="00D73BDA">
        <w:rPr>
          <w:color w:val="313131"/>
        </w:rPr>
        <w:t xml:space="preserve"> </w:t>
      </w:r>
      <w:r>
        <w:rPr>
          <w:color w:val="313131"/>
        </w:rPr>
        <w:t>dyrektorowi przedszkola.</w:t>
      </w:r>
    </w:p>
    <w:p w:rsidR="00D73BDA" w:rsidRDefault="00D73BDA" w:rsidP="00D73BDA">
      <w:pPr>
        <w:pStyle w:val="Tekstpodstawowy"/>
        <w:numPr>
          <w:ilvl w:val="0"/>
          <w:numId w:val="29"/>
        </w:numPr>
        <w:tabs>
          <w:tab w:val="left" w:pos="251"/>
        </w:tabs>
        <w:spacing w:before="1" w:line="278" w:lineRule="auto"/>
        <w:ind w:right="19" w:firstLine="0"/>
        <w:jc w:val="both"/>
      </w:pPr>
      <w:r>
        <w:rPr>
          <w:color w:val="313131"/>
        </w:rPr>
        <w:t>Istnieje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regulamin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korzystania</w:t>
      </w:r>
      <w:r>
        <w:rPr>
          <w:color w:val="313131"/>
          <w:spacing w:val="-8"/>
        </w:rPr>
        <w:t xml:space="preserve"> </w:t>
      </w:r>
      <w:r>
        <w:rPr>
          <w:color w:val="313131"/>
        </w:rPr>
        <w:t>z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Internetu</w:t>
      </w:r>
      <w:r>
        <w:rPr>
          <w:color w:val="313131"/>
          <w:spacing w:val="-7"/>
        </w:rPr>
        <w:t xml:space="preserve"> </w:t>
      </w:r>
      <w:r>
        <w:rPr>
          <w:color w:val="313131"/>
        </w:rPr>
        <w:t>przez</w:t>
      </w:r>
      <w:r>
        <w:rPr>
          <w:color w:val="313131"/>
          <w:spacing w:val="-10"/>
        </w:rPr>
        <w:t xml:space="preserve"> </w:t>
      </w:r>
      <w:r>
        <w:rPr>
          <w:color w:val="313131"/>
        </w:rPr>
        <w:t>personel przedszkola.</w:t>
      </w:r>
    </w:p>
    <w:p w:rsidR="00D73BDA" w:rsidRDefault="00D73BDA" w:rsidP="00D73BDA">
      <w:pPr>
        <w:pStyle w:val="Tekstpodstawowy"/>
        <w:numPr>
          <w:ilvl w:val="0"/>
          <w:numId w:val="29"/>
        </w:numPr>
        <w:tabs>
          <w:tab w:val="left" w:pos="349"/>
        </w:tabs>
        <w:spacing w:line="276" w:lineRule="auto"/>
        <w:ind w:right="18" w:firstLine="0"/>
        <w:jc w:val="both"/>
      </w:pPr>
      <w:r>
        <w:rPr>
          <w:color w:val="313131"/>
        </w:rPr>
        <w:t xml:space="preserve">W przypadku dostępu realizowanego pod nadzorem pracownika przedszkola, </w:t>
      </w:r>
      <w:r>
        <w:rPr>
          <w:color w:val="313131"/>
        </w:rPr>
        <w:br/>
        <w:t xml:space="preserve">ma on obowiązek informowania dzieci o zasadach bezpiecznego korzystania z Internetu. </w:t>
      </w:r>
    </w:p>
    <w:p w:rsidR="006712C0" w:rsidRDefault="006712C0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color w:val="000000" w:themeColor="text1"/>
        </w:rPr>
        <w:br w:type="page"/>
      </w:r>
    </w:p>
    <w:p w:rsidR="006712C0" w:rsidRPr="005F6D01" w:rsidRDefault="006712C0" w:rsidP="006712C0">
      <w:pPr>
        <w:pBdr>
          <w:bottom w:val="single" w:sz="8" w:space="4" w:color="4F81BD"/>
        </w:pBdr>
        <w:spacing w:after="300" w:line="240" w:lineRule="auto"/>
        <w:contextualSpacing/>
        <w:jc w:val="right"/>
        <w:rPr>
          <w:rFonts w:ascii="Arial" w:eastAsia="Times New Roman" w:hAnsi="Arial" w:cs="Arial"/>
          <w:i/>
          <w:spacing w:val="5"/>
          <w:kern w:val="28"/>
          <w:sz w:val="18"/>
          <w:szCs w:val="18"/>
        </w:rPr>
      </w:pP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lastRenderedPageBreak/>
        <w:t xml:space="preserve">Załącznik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Nr 6 do Załącznika 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do Zarządzenia Nr 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5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/202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Dyrektora Przedszkola nr 8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br/>
        <w:t xml:space="preserve"> im. Czerwonego Kapturka w Wołominie z dnia 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20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m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aja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202</w:t>
      </w:r>
      <w:r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>4</w:t>
      </w:r>
      <w:r w:rsidRPr="005F6D01">
        <w:rPr>
          <w:rFonts w:ascii="Arial" w:eastAsia="Times New Roman" w:hAnsi="Arial" w:cs="Arial"/>
          <w:i/>
          <w:spacing w:val="5"/>
          <w:kern w:val="28"/>
          <w:sz w:val="18"/>
          <w:szCs w:val="18"/>
        </w:rPr>
        <w:t xml:space="preserve"> r.</w:t>
      </w:r>
    </w:p>
    <w:p w:rsidR="006712C0" w:rsidRDefault="006712C0" w:rsidP="006712C0">
      <w:pPr>
        <w:spacing w:line="360" w:lineRule="auto"/>
        <w:jc w:val="center"/>
        <w:rPr>
          <w:b/>
          <w:sz w:val="24"/>
          <w:szCs w:val="24"/>
        </w:rPr>
      </w:pPr>
    </w:p>
    <w:p w:rsidR="006712C0" w:rsidRDefault="006712C0" w:rsidP="006712C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MONITORING REALIZACJI „</w:t>
      </w:r>
      <w:r>
        <w:rPr>
          <w:b/>
          <w:i/>
          <w:sz w:val="24"/>
          <w:szCs w:val="24"/>
        </w:rPr>
        <w:t>POLITYKI  OCHRONY DZIECI PRZED KRZYWDZENIEM</w:t>
      </w:r>
      <w:r>
        <w:rPr>
          <w:b/>
          <w:sz w:val="24"/>
          <w:szCs w:val="24"/>
        </w:rPr>
        <w:t>”</w:t>
      </w:r>
    </w:p>
    <w:tbl>
      <w:tblPr>
        <w:tblStyle w:val="Tabela-Siatka"/>
        <w:tblW w:w="977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984"/>
        <w:gridCol w:w="37"/>
        <w:gridCol w:w="2231"/>
        <w:gridCol w:w="2268"/>
      </w:tblGrid>
      <w:tr w:rsidR="006712C0" w:rsidTr="00171A18">
        <w:trPr>
          <w:trHeight w:val="391"/>
        </w:trPr>
        <w:tc>
          <w:tcPr>
            <w:tcW w:w="562" w:type="dxa"/>
            <w:shd w:val="clear" w:color="auto" w:fill="D9D9D9" w:themeFill="background1" w:themeFillShade="D9"/>
            <w:vAlign w:val="center"/>
          </w:tcPr>
          <w:p w:rsidR="006712C0" w:rsidRDefault="006712C0" w:rsidP="00171A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</w:t>
            </w:r>
          </w:p>
        </w:tc>
        <w:tc>
          <w:tcPr>
            <w:tcW w:w="4715" w:type="dxa"/>
            <w:gridSpan w:val="3"/>
            <w:shd w:val="clear" w:color="auto" w:fill="D9D9D9" w:themeFill="background1" w:themeFillShade="D9"/>
            <w:vAlign w:val="center"/>
          </w:tcPr>
          <w:p w:rsidR="006712C0" w:rsidRDefault="006712C0" w:rsidP="00171A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Pytanie</w:t>
            </w:r>
          </w:p>
        </w:tc>
        <w:tc>
          <w:tcPr>
            <w:tcW w:w="2231" w:type="dxa"/>
            <w:shd w:val="clear" w:color="auto" w:fill="D9D9D9" w:themeFill="background1" w:themeFillShade="D9"/>
            <w:vAlign w:val="center"/>
          </w:tcPr>
          <w:p w:rsidR="006712C0" w:rsidRDefault="006712C0" w:rsidP="00171A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Tak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6712C0" w:rsidRDefault="006712C0" w:rsidP="00171A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Nie</w:t>
            </w:r>
          </w:p>
        </w:tc>
      </w:tr>
      <w:tr w:rsidR="006712C0" w:rsidTr="00171A18">
        <w:trPr>
          <w:trHeight w:val="1361"/>
        </w:trPr>
        <w:tc>
          <w:tcPr>
            <w:tcW w:w="562" w:type="dxa"/>
            <w:vAlign w:val="center"/>
          </w:tcPr>
          <w:p w:rsidR="006712C0" w:rsidRDefault="006712C0" w:rsidP="00171A18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678" w:type="dxa"/>
            <w:gridSpan w:val="2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Czy znasz Politykę ochrony dzieci przed krzywdzeniem obowiązującą w Przedszkolu nr8 im. Czerwonego Kapturka w Wołominie?</w:t>
            </w:r>
          </w:p>
        </w:tc>
        <w:tc>
          <w:tcPr>
            <w:tcW w:w="2268" w:type="dxa"/>
            <w:gridSpan w:val="2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9776" w:type="dxa"/>
            <w:gridSpan w:val="6"/>
            <w:vAlign w:val="center"/>
          </w:tcPr>
          <w:p w:rsidR="006712C0" w:rsidRDefault="006712C0" w:rsidP="00171A1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2.    Czy w przedszkolu stosuje się następujące zasady/procedury/wymogi:</w:t>
            </w: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i/>
              </w:rPr>
              <w:t xml:space="preserve">Zasady zapewniające bezpieczne relacje między dziećmi a personelem placówki, </w:t>
            </w:r>
            <w:r>
              <w:rPr>
                <w:i/>
              </w:rPr>
              <w:br/>
              <w:t>a w szczególności zachowania niedozwolone wobec dzieci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  <w:p w:rsidR="006712C0" w:rsidRDefault="006712C0" w:rsidP="00171A18">
            <w:p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i/>
                <w:szCs w:val="24"/>
              </w:rPr>
            </w:pPr>
            <w:r>
              <w:rPr>
                <w:i/>
                <w:szCs w:val="24"/>
              </w:rPr>
              <w:t xml:space="preserve">Zasady i procedurę podejmowania interwencji </w:t>
            </w:r>
            <w:r>
              <w:rPr>
                <w:i/>
                <w:szCs w:val="24"/>
              </w:rPr>
              <w:br/>
              <w:t>w sytuacji podejrzenia krzywdzenia lub posiadania informacji o krzywdzeniu dziecka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i/>
                <w:szCs w:val="24"/>
              </w:rPr>
            </w:pPr>
            <w:r>
              <w:rPr>
                <w:i/>
                <w:szCs w:val="24"/>
              </w:rPr>
              <w:t xml:space="preserve">Procedury i osoby odpowiedzialne za składanie zawiadomień o podejrzeniu popełnienia przestępstwa na szkodę dziecka, 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i/>
                <w:szCs w:val="24"/>
              </w:rPr>
            </w:pPr>
            <w:r>
              <w:rPr>
                <w:i/>
                <w:szCs w:val="24"/>
              </w:rPr>
              <w:t>Wskazano osoby odpowiedzialne za wszczynanie procedury „Niebieskie Karty” i dane kontaktowe tych osób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i/>
                <w:szCs w:val="24"/>
              </w:rPr>
            </w:pPr>
            <w:r>
              <w:rPr>
                <w:i/>
                <w:szCs w:val="24"/>
              </w:rPr>
              <w:t xml:space="preserve"> Zasady przeglądu i aktualizacji standardów ochrony dzieci przed krzywdzeniem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i/>
                <w:szCs w:val="24"/>
              </w:rPr>
            </w:pPr>
            <w:r>
              <w:rPr>
                <w:i/>
                <w:szCs w:val="24"/>
              </w:rPr>
              <w:t>Zakres kompetencji osoby odpowiedzialnej za przygotowanie personelu przedszkola do stosowania standardów, zasady przygotowania personelu do ich stosowania oraz sposób dokumentowania tej czynności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i/>
                <w:szCs w:val="24"/>
              </w:rPr>
            </w:pPr>
            <w:r>
              <w:rPr>
                <w:i/>
                <w:szCs w:val="24"/>
              </w:rPr>
              <w:t>Zasady i sposób udostępniania rodzicom albo opiekunom prawnym lub faktycznym oraz dzieciom standardów do zaznajomienia się z nimi i ich stosowania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i/>
                <w:szCs w:val="24"/>
              </w:rPr>
            </w:pPr>
            <w:r>
              <w:rPr>
                <w:i/>
                <w:szCs w:val="24"/>
              </w:rPr>
              <w:t xml:space="preserve">Wskazano osoby odpowiedzialne za przyjmowanie zgłoszeń o zdarzeniach zagrażających dziecku i udzielenia mu wsparcia 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i/>
                <w:szCs w:val="24"/>
              </w:rPr>
              <w:t xml:space="preserve">Sposób dokumentowania i zasady przechowywania </w:t>
            </w:r>
            <w:r>
              <w:rPr>
                <w:i/>
                <w:iCs/>
                <w:szCs w:val="24"/>
              </w:rPr>
              <w:t xml:space="preserve">(REJESTR) </w:t>
            </w:r>
            <w:r>
              <w:rPr>
                <w:i/>
                <w:szCs w:val="24"/>
              </w:rPr>
              <w:t>ujawnionych lub zgłoszonych incydentów lub zdarzeń zagrażających dobru dziecka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Wymogi dotyczące bezpiecznych relacji między dziećmi, a w szczególności zachowania niedozwolone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Zasady korzystania z urządzeń elektronicznych</w:t>
            </w:r>
            <w:r>
              <w:rPr>
                <w:szCs w:val="24"/>
              </w:rPr>
              <w:br/>
              <w:t>z dostępem do sieci Internet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Procedury ochrony dzieci przed treściami szkodliwymi i zagrożeniami w sieci Internet oraz utrwalonymi w innej formie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Zasady ochrony wizerunku i danych osobowych dzieci?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6712C0">
            <w:pPr>
              <w:pStyle w:val="Akapitzlist"/>
              <w:numPr>
                <w:ilvl w:val="0"/>
                <w:numId w:val="31"/>
              </w:numPr>
              <w:spacing w:line="360" w:lineRule="auto"/>
              <w:ind w:hanging="691"/>
              <w:rPr>
                <w:szCs w:val="24"/>
              </w:rPr>
            </w:pPr>
          </w:p>
        </w:tc>
        <w:tc>
          <w:tcPr>
            <w:tcW w:w="4715" w:type="dxa"/>
            <w:gridSpan w:val="3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Zasady ustalania planu wsparcia dziecka po ujawnieniu krzywdzenia</w:t>
            </w:r>
          </w:p>
        </w:tc>
        <w:tc>
          <w:tcPr>
            <w:tcW w:w="2231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755"/>
        </w:trPr>
        <w:tc>
          <w:tcPr>
            <w:tcW w:w="562" w:type="dxa"/>
            <w:vAlign w:val="center"/>
          </w:tcPr>
          <w:p w:rsidR="006712C0" w:rsidRDefault="006712C0" w:rsidP="00171A18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4678" w:type="dxa"/>
            <w:gridSpan w:val="2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 xml:space="preserve">Czy </w:t>
            </w:r>
            <w:r>
              <w:rPr>
                <w:i/>
                <w:szCs w:val="24"/>
              </w:rPr>
              <w:t xml:space="preserve">standardy ochrony dzieci przed krzywdzeniem  </w:t>
            </w:r>
            <w:r>
              <w:rPr>
                <w:sz w:val="16"/>
                <w:szCs w:val="24"/>
              </w:rPr>
              <w:t>(o których mowa powyżej)</w:t>
            </w:r>
            <w:r>
              <w:rPr>
                <w:szCs w:val="24"/>
              </w:rPr>
              <w:t xml:space="preserve"> są powszechnie znane i upubliczniane?</w:t>
            </w:r>
          </w:p>
        </w:tc>
        <w:tc>
          <w:tcPr>
            <w:tcW w:w="2268" w:type="dxa"/>
            <w:gridSpan w:val="2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567"/>
        </w:trPr>
        <w:tc>
          <w:tcPr>
            <w:tcW w:w="562" w:type="dxa"/>
            <w:vAlign w:val="center"/>
          </w:tcPr>
          <w:p w:rsidR="006712C0" w:rsidRDefault="006712C0" w:rsidP="00171A18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4678" w:type="dxa"/>
            <w:gridSpan w:val="2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Czy potrafisz rozpoznać symptomy krzywdzenia dzieci?</w:t>
            </w:r>
          </w:p>
        </w:tc>
        <w:tc>
          <w:tcPr>
            <w:tcW w:w="2268" w:type="dxa"/>
            <w:gridSpan w:val="2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591"/>
        </w:trPr>
        <w:tc>
          <w:tcPr>
            <w:tcW w:w="562" w:type="dxa"/>
            <w:vAlign w:val="center"/>
          </w:tcPr>
          <w:p w:rsidR="006712C0" w:rsidRDefault="006712C0" w:rsidP="00171A18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4678" w:type="dxa"/>
            <w:gridSpan w:val="2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Czy wiesz jak reagować na symptomy krzywdzenia dzieci?</w:t>
            </w:r>
          </w:p>
        </w:tc>
        <w:tc>
          <w:tcPr>
            <w:tcW w:w="2268" w:type="dxa"/>
            <w:gridSpan w:val="2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1009"/>
        </w:trPr>
        <w:tc>
          <w:tcPr>
            <w:tcW w:w="562" w:type="dxa"/>
            <w:vAlign w:val="center"/>
          </w:tcPr>
          <w:p w:rsidR="006712C0" w:rsidRDefault="006712C0" w:rsidP="00171A18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4678" w:type="dxa"/>
            <w:gridSpan w:val="2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Czy zdarzyło Ci się zaobserwować naruszenie standardów ochrony dzieci przed krzywdzeniem przez pracownika przedszkola?</w:t>
            </w:r>
          </w:p>
        </w:tc>
        <w:tc>
          <w:tcPr>
            <w:tcW w:w="2268" w:type="dxa"/>
            <w:gridSpan w:val="2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1361"/>
        </w:trPr>
        <w:tc>
          <w:tcPr>
            <w:tcW w:w="562" w:type="dxa"/>
            <w:vAlign w:val="center"/>
          </w:tcPr>
          <w:p w:rsidR="006712C0" w:rsidRDefault="006712C0" w:rsidP="00171A18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7a.</w:t>
            </w:r>
          </w:p>
        </w:tc>
        <w:tc>
          <w:tcPr>
            <w:tcW w:w="2694" w:type="dxa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Jeśli tak, to jakie zasady zostały naruszone?</w:t>
            </w:r>
          </w:p>
        </w:tc>
        <w:tc>
          <w:tcPr>
            <w:tcW w:w="6520" w:type="dxa"/>
            <w:gridSpan w:val="4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712C0" w:rsidTr="00171A18">
        <w:trPr>
          <w:trHeight w:val="1705"/>
        </w:trPr>
        <w:tc>
          <w:tcPr>
            <w:tcW w:w="562" w:type="dxa"/>
            <w:vAlign w:val="center"/>
          </w:tcPr>
          <w:p w:rsidR="006712C0" w:rsidRDefault="006712C0" w:rsidP="00171A18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7b.</w:t>
            </w:r>
          </w:p>
        </w:tc>
        <w:tc>
          <w:tcPr>
            <w:tcW w:w="2694" w:type="dxa"/>
            <w:vAlign w:val="center"/>
          </w:tcPr>
          <w:p w:rsidR="006712C0" w:rsidRDefault="006712C0" w:rsidP="00171A18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Czy podjąłeś jakieś działania: jeśli tak- jakie? Jeśli nie dlaczego? (odpowiedź opisowa)</w:t>
            </w:r>
          </w:p>
        </w:tc>
        <w:tc>
          <w:tcPr>
            <w:tcW w:w="6520" w:type="dxa"/>
            <w:gridSpan w:val="4"/>
          </w:tcPr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  <w:p w:rsidR="006712C0" w:rsidRDefault="006712C0" w:rsidP="00171A18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6712C0" w:rsidRDefault="006712C0" w:rsidP="006712C0">
      <w:pPr>
        <w:spacing w:line="360" w:lineRule="auto"/>
        <w:rPr>
          <w:sz w:val="24"/>
          <w:szCs w:val="24"/>
        </w:rPr>
      </w:pPr>
    </w:p>
    <w:p w:rsidR="00AF17C7" w:rsidRPr="00525C19" w:rsidRDefault="00AF17C7" w:rsidP="00866224">
      <w:pPr>
        <w:pStyle w:val="Tekstpodstawowy"/>
        <w:rPr>
          <w:color w:val="000000" w:themeColor="text1"/>
        </w:rPr>
      </w:pPr>
    </w:p>
    <w:sectPr w:rsidR="00AF17C7" w:rsidRPr="00525C19" w:rsidSect="00A7318A">
      <w:foot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83933" w:rsidRDefault="00883933" w:rsidP="005F6D01">
      <w:pPr>
        <w:spacing w:after="0" w:line="240" w:lineRule="auto"/>
      </w:pPr>
      <w:r>
        <w:separator/>
      </w:r>
    </w:p>
  </w:endnote>
  <w:endnote w:type="continuationSeparator" w:id="0">
    <w:p w:rsidR="00883933" w:rsidRDefault="00883933" w:rsidP="005F6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7318527"/>
      <w:docPartObj>
        <w:docPartGallery w:val="Page Numbers (Bottom of Page)"/>
        <w:docPartUnique/>
      </w:docPartObj>
    </w:sdtPr>
    <w:sdtContent>
      <w:p w:rsidR="008228C5" w:rsidRDefault="008228C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6468">
          <w:rPr>
            <w:noProof/>
          </w:rPr>
          <w:t>24</w:t>
        </w:r>
        <w:r>
          <w:fldChar w:fldCharType="end"/>
        </w:r>
      </w:p>
    </w:sdtContent>
  </w:sdt>
  <w:p w:rsidR="008228C5" w:rsidRDefault="008228C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83933" w:rsidRDefault="00883933" w:rsidP="005F6D01">
      <w:pPr>
        <w:spacing w:after="0" w:line="240" w:lineRule="auto"/>
      </w:pPr>
      <w:r>
        <w:separator/>
      </w:r>
    </w:p>
  </w:footnote>
  <w:footnote w:type="continuationSeparator" w:id="0">
    <w:p w:rsidR="00883933" w:rsidRDefault="00883933" w:rsidP="005F6D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39341B"/>
    <w:multiLevelType w:val="multilevel"/>
    <w:tmpl w:val="9239341B"/>
    <w:lvl w:ilvl="0">
      <w:start w:val="2"/>
      <w:numFmt w:val="decimal"/>
      <w:lvlText w:val="%1."/>
      <w:lvlJc w:val="left"/>
      <w:pPr>
        <w:ind w:left="20" w:hanging="3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numFmt w:val="bullet"/>
      <w:lvlText w:val="•"/>
      <w:lvlJc w:val="left"/>
      <w:pPr>
        <w:ind w:left="929" w:hanging="341"/>
      </w:pPr>
      <w:rPr>
        <w:rFonts w:hint="default"/>
        <w:lang w:val="pl-PL" w:eastAsia="en-US" w:bidi="ar-SA"/>
      </w:rPr>
    </w:lvl>
    <w:lvl w:ilvl="2">
      <w:numFmt w:val="bullet"/>
      <w:lvlText w:val="•"/>
      <w:lvlJc w:val="left"/>
      <w:pPr>
        <w:ind w:left="1838" w:hanging="341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748" w:hanging="341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657" w:hanging="341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567" w:hanging="341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476" w:hanging="341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385" w:hanging="341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295" w:hanging="341"/>
      </w:pPr>
      <w:rPr>
        <w:rFonts w:hint="default"/>
        <w:lang w:val="pl-PL" w:eastAsia="en-US" w:bidi="ar-SA"/>
      </w:rPr>
    </w:lvl>
  </w:abstractNum>
  <w:abstractNum w:abstractNumId="1" w15:restartNumberingAfterBreak="0">
    <w:nsid w:val="B5E306ED"/>
    <w:multiLevelType w:val="multilevel"/>
    <w:tmpl w:val="CF092B84"/>
    <w:lvl w:ilvl="0">
      <w:start w:val="1"/>
      <w:numFmt w:val="decimal"/>
      <w:lvlText w:val="%1."/>
      <w:lvlJc w:val="left"/>
      <w:pPr>
        <w:ind w:left="348" w:hanging="329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start w:val="1"/>
      <w:numFmt w:val="lowerLetter"/>
      <w:lvlText w:val="%2."/>
      <w:lvlJc w:val="left"/>
      <w:pPr>
        <w:ind w:left="250" w:hanging="231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2">
      <w:numFmt w:val="bullet"/>
      <w:lvlText w:val="•"/>
      <w:lvlJc w:val="left"/>
      <w:pPr>
        <w:ind w:left="1315" w:hanging="231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290" w:hanging="231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265" w:hanging="231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240" w:hanging="231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215" w:hanging="231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190" w:hanging="231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165" w:hanging="231"/>
      </w:pPr>
      <w:rPr>
        <w:rFonts w:hint="default"/>
        <w:lang w:val="pl-PL" w:eastAsia="en-US" w:bidi="ar-SA"/>
      </w:rPr>
    </w:lvl>
  </w:abstractNum>
  <w:abstractNum w:abstractNumId="2" w15:restartNumberingAfterBreak="0">
    <w:nsid w:val="BF205925"/>
    <w:multiLevelType w:val="multilevel"/>
    <w:tmpl w:val="BF205925"/>
    <w:lvl w:ilvl="0">
      <w:start w:val="1"/>
      <w:numFmt w:val="lowerLetter"/>
      <w:lvlText w:val="%1."/>
      <w:lvlJc w:val="left"/>
      <w:pPr>
        <w:ind w:left="249" w:hanging="230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0"/>
        <w:w w:val="100"/>
        <w:sz w:val="24"/>
        <w:szCs w:val="24"/>
        <w:lang w:val="pl-PL" w:eastAsia="en-US" w:bidi="ar-SA"/>
      </w:rPr>
    </w:lvl>
    <w:lvl w:ilvl="1">
      <w:numFmt w:val="bullet"/>
      <w:lvlText w:val="•"/>
      <w:lvlJc w:val="left"/>
      <w:pPr>
        <w:ind w:left="1126" w:hanging="230"/>
      </w:pPr>
      <w:rPr>
        <w:rFonts w:hint="default"/>
        <w:lang w:val="pl-PL" w:eastAsia="en-US" w:bidi="ar-SA"/>
      </w:rPr>
    </w:lvl>
    <w:lvl w:ilvl="2">
      <w:numFmt w:val="bullet"/>
      <w:lvlText w:val="•"/>
      <w:lvlJc w:val="left"/>
      <w:pPr>
        <w:ind w:left="2013" w:hanging="230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899" w:hanging="23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786" w:hanging="23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673" w:hanging="23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559" w:hanging="23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446" w:hanging="23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332" w:hanging="230"/>
      </w:pPr>
      <w:rPr>
        <w:rFonts w:hint="default"/>
        <w:lang w:val="pl-PL" w:eastAsia="en-US" w:bidi="ar-SA"/>
      </w:rPr>
    </w:lvl>
  </w:abstractNum>
  <w:abstractNum w:abstractNumId="3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348" w:hanging="329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start w:val="1"/>
      <w:numFmt w:val="lowerLetter"/>
      <w:lvlText w:val="%2."/>
      <w:lvlJc w:val="left"/>
      <w:pPr>
        <w:ind w:left="250" w:hanging="231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2">
      <w:numFmt w:val="bullet"/>
      <w:lvlText w:val="•"/>
      <w:lvlJc w:val="left"/>
      <w:pPr>
        <w:ind w:left="1315" w:hanging="231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290" w:hanging="231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265" w:hanging="231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240" w:hanging="231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215" w:hanging="231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190" w:hanging="231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165" w:hanging="231"/>
      </w:pPr>
      <w:rPr>
        <w:rFonts w:hint="default"/>
        <w:lang w:val="pl-PL" w:eastAsia="en-US" w:bidi="ar-SA"/>
      </w:rPr>
    </w:lvl>
  </w:abstractNum>
  <w:abstractNum w:abstractNumId="4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307" w:hanging="288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numFmt w:val="bullet"/>
      <w:lvlText w:val="•"/>
      <w:lvlJc w:val="left"/>
      <w:pPr>
        <w:ind w:left="1181" w:hanging="288"/>
      </w:pPr>
      <w:rPr>
        <w:rFonts w:hint="default"/>
        <w:lang w:val="pl-PL" w:eastAsia="en-US" w:bidi="ar-SA"/>
      </w:rPr>
    </w:lvl>
    <w:lvl w:ilvl="2">
      <w:numFmt w:val="bullet"/>
      <w:lvlText w:val="•"/>
      <w:lvlJc w:val="left"/>
      <w:pPr>
        <w:ind w:left="2062" w:hanging="288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944" w:hanging="288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825" w:hanging="288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707" w:hanging="288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588" w:hanging="288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469" w:hanging="288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351" w:hanging="288"/>
      </w:pPr>
      <w:rPr>
        <w:rFonts w:hint="default"/>
        <w:lang w:val="pl-PL" w:eastAsia="en-US" w:bidi="ar-SA"/>
      </w:rPr>
    </w:lvl>
  </w:abstractNum>
  <w:abstractNum w:abstractNumId="5" w15:restartNumberingAfterBreak="0">
    <w:nsid w:val="01AA0ADC"/>
    <w:multiLevelType w:val="multilevel"/>
    <w:tmpl w:val="01AA0A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48C179"/>
    <w:multiLevelType w:val="multilevel"/>
    <w:tmpl w:val="0248C179"/>
    <w:lvl w:ilvl="0">
      <w:start w:val="2"/>
      <w:numFmt w:val="decimal"/>
      <w:lvlText w:val="%1."/>
      <w:lvlJc w:val="left"/>
      <w:pPr>
        <w:ind w:left="20" w:hanging="34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numFmt w:val="bullet"/>
      <w:lvlText w:val="•"/>
      <w:lvlJc w:val="left"/>
      <w:pPr>
        <w:ind w:left="929" w:hanging="348"/>
      </w:pPr>
      <w:rPr>
        <w:rFonts w:hint="default"/>
        <w:lang w:val="pl-PL" w:eastAsia="en-US" w:bidi="ar-SA"/>
      </w:rPr>
    </w:lvl>
    <w:lvl w:ilvl="2">
      <w:numFmt w:val="bullet"/>
      <w:lvlText w:val="•"/>
      <w:lvlJc w:val="left"/>
      <w:pPr>
        <w:ind w:left="1838" w:hanging="348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748" w:hanging="348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657" w:hanging="348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567" w:hanging="348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476" w:hanging="348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385" w:hanging="348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295" w:hanging="348"/>
      </w:pPr>
      <w:rPr>
        <w:rFonts w:hint="default"/>
        <w:lang w:val="pl-PL" w:eastAsia="en-US" w:bidi="ar-SA"/>
      </w:rPr>
    </w:lvl>
  </w:abstractNum>
  <w:abstractNum w:abstractNumId="7" w15:restartNumberingAfterBreak="0">
    <w:nsid w:val="024F36B2"/>
    <w:multiLevelType w:val="multilevel"/>
    <w:tmpl w:val="024F36B2"/>
    <w:lvl w:ilvl="0">
      <w:start w:val="5"/>
      <w:numFmt w:val="decimal"/>
      <w:lvlText w:val="%1."/>
      <w:lvlJc w:val="left"/>
      <w:pPr>
        <w:ind w:left="20" w:hanging="23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numFmt w:val="bullet"/>
      <w:lvlText w:val="•"/>
      <w:lvlJc w:val="left"/>
      <w:pPr>
        <w:ind w:left="929" w:hanging="233"/>
      </w:pPr>
      <w:rPr>
        <w:rFonts w:hint="default"/>
        <w:lang w:val="pl-PL" w:eastAsia="en-US" w:bidi="ar-SA"/>
      </w:rPr>
    </w:lvl>
    <w:lvl w:ilvl="2">
      <w:numFmt w:val="bullet"/>
      <w:lvlText w:val="•"/>
      <w:lvlJc w:val="left"/>
      <w:pPr>
        <w:ind w:left="1838" w:hanging="233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747" w:hanging="233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656" w:hanging="233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566" w:hanging="233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475" w:hanging="233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384" w:hanging="233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293" w:hanging="233"/>
      </w:pPr>
      <w:rPr>
        <w:rFonts w:hint="default"/>
        <w:lang w:val="pl-PL" w:eastAsia="en-US" w:bidi="ar-SA"/>
      </w:rPr>
    </w:lvl>
  </w:abstractNum>
  <w:abstractNum w:abstractNumId="8" w15:restartNumberingAfterBreak="0">
    <w:nsid w:val="03D62ECE"/>
    <w:multiLevelType w:val="multilevel"/>
    <w:tmpl w:val="03D62ECE"/>
    <w:lvl w:ilvl="0">
      <w:numFmt w:val="bullet"/>
      <w:lvlText w:val="•"/>
      <w:lvlJc w:val="left"/>
      <w:pPr>
        <w:ind w:left="20" w:hanging="317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0"/>
        <w:w w:val="100"/>
        <w:sz w:val="24"/>
        <w:szCs w:val="24"/>
        <w:lang w:val="pl-PL" w:eastAsia="en-US" w:bidi="ar-SA"/>
      </w:rPr>
    </w:lvl>
    <w:lvl w:ilvl="1">
      <w:numFmt w:val="bullet"/>
      <w:lvlText w:val="•"/>
      <w:lvlJc w:val="left"/>
      <w:pPr>
        <w:ind w:left="929" w:hanging="317"/>
      </w:pPr>
      <w:rPr>
        <w:rFonts w:hint="default"/>
        <w:lang w:val="pl-PL" w:eastAsia="en-US" w:bidi="ar-SA"/>
      </w:rPr>
    </w:lvl>
    <w:lvl w:ilvl="2">
      <w:numFmt w:val="bullet"/>
      <w:lvlText w:val="•"/>
      <w:lvlJc w:val="left"/>
      <w:pPr>
        <w:ind w:left="1838" w:hanging="317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747" w:hanging="317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656" w:hanging="317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565" w:hanging="317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474" w:hanging="317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383" w:hanging="317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292" w:hanging="317"/>
      </w:pPr>
      <w:rPr>
        <w:rFonts w:hint="default"/>
        <w:lang w:val="pl-PL" w:eastAsia="en-US" w:bidi="ar-SA"/>
      </w:rPr>
    </w:lvl>
  </w:abstractNum>
  <w:abstractNum w:abstractNumId="9" w15:restartNumberingAfterBreak="0">
    <w:nsid w:val="049154E6"/>
    <w:multiLevelType w:val="hybridMultilevel"/>
    <w:tmpl w:val="885A4822"/>
    <w:lvl w:ilvl="0" w:tplc="A6E87DDA">
      <w:start w:val="3"/>
      <w:numFmt w:val="decimal"/>
      <w:lvlText w:val="%1."/>
      <w:lvlJc w:val="left"/>
      <w:pPr>
        <w:ind w:left="274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9DAC1F4">
      <w:numFmt w:val="bullet"/>
      <w:lvlText w:val="•"/>
      <w:lvlJc w:val="left"/>
      <w:pPr>
        <w:ind w:left="1163" w:hanging="255"/>
      </w:pPr>
      <w:rPr>
        <w:rFonts w:hint="default"/>
        <w:lang w:val="pl-PL" w:eastAsia="en-US" w:bidi="ar-SA"/>
      </w:rPr>
    </w:lvl>
    <w:lvl w:ilvl="2" w:tplc="382C6372">
      <w:numFmt w:val="bullet"/>
      <w:lvlText w:val="•"/>
      <w:lvlJc w:val="left"/>
      <w:pPr>
        <w:ind w:left="2047" w:hanging="255"/>
      </w:pPr>
      <w:rPr>
        <w:rFonts w:hint="default"/>
        <w:lang w:val="pl-PL" w:eastAsia="en-US" w:bidi="ar-SA"/>
      </w:rPr>
    </w:lvl>
    <w:lvl w:ilvl="3" w:tplc="9AD2EFB8">
      <w:numFmt w:val="bullet"/>
      <w:lvlText w:val="•"/>
      <w:lvlJc w:val="left"/>
      <w:pPr>
        <w:ind w:left="2931" w:hanging="255"/>
      </w:pPr>
      <w:rPr>
        <w:rFonts w:hint="default"/>
        <w:lang w:val="pl-PL" w:eastAsia="en-US" w:bidi="ar-SA"/>
      </w:rPr>
    </w:lvl>
    <w:lvl w:ilvl="4" w:tplc="0798B342">
      <w:numFmt w:val="bullet"/>
      <w:lvlText w:val="•"/>
      <w:lvlJc w:val="left"/>
      <w:pPr>
        <w:ind w:left="3815" w:hanging="255"/>
      </w:pPr>
      <w:rPr>
        <w:rFonts w:hint="default"/>
        <w:lang w:val="pl-PL" w:eastAsia="en-US" w:bidi="ar-SA"/>
      </w:rPr>
    </w:lvl>
    <w:lvl w:ilvl="5" w:tplc="8D1263DC">
      <w:numFmt w:val="bullet"/>
      <w:lvlText w:val="•"/>
      <w:lvlJc w:val="left"/>
      <w:pPr>
        <w:ind w:left="4699" w:hanging="255"/>
      </w:pPr>
      <w:rPr>
        <w:rFonts w:hint="default"/>
        <w:lang w:val="pl-PL" w:eastAsia="en-US" w:bidi="ar-SA"/>
      </w:rPr>
    </w:lvl>
    <w:lvl w:ilvl="6" w:tplc="76B8DF9C">
      <w:numFmt w:val="bullet"/>
      <w:lvlText w:val="•"/>
      <w:lvlJc w:val="left"/>
      <w:pPr>
        <w:ind w:left="5582" w:hanging="255"/>
      </w:pPr>
      <w:rPr>
        <w:rFonts w:hint="default"/>
        <w:lang w:val="pl-PL" w:eastAsia="en-US" w:bidi="ar-SA"/>
      </w:rPr>
    </w:lvl>
    <w:lvl w:ilvl="7" w:tplc="1E805C7A">
      <w:numFmt w:val="bullet"/>
      <w:lvlText w:val="•"/>
      <w:lvlJc w:val="left"/>
      <w:pPr>
        <w:ind w:left="6466" w:hanging="255"/>
      </w:pPr>
      <w:rPr>
        <w:rFonts w:hint="default"/>
        <w:lang w:val="pl-PL" w:eastAsia="en-US" w:bidi="ar-SA"/>
      </w:rPr>
    </w:lvl>
    <w:lvl w:ilvl="8" w:tplc="42BED338">
      <w:numFmt w:val="bullet"/>
      <w:lvlText w:val="•"/>
      <w:lvlJc w:val="left"/>
      <w:pPr>
        <w:ind w:left="7350" w:hanging="255"/>
      </w:pPr>
      <w:rPr>
        <w:rFonts w:hint="default"/>
        <w:lang w:val="pl-PL" w:eastAsia="en-US" w:bidi="ar-SA"/>
      </w:rPr>
    </w:lvl>
  </w:abstractNum>
  <w:abstractNum w:abstractNumId="10" w15:restartNumberingAfterBreak="0">
    <w:nsid w:val="0CDA479A"/>
    <w:multiLevelType w:val="multilevel"/>
    <w:tmpl w:val="0CDA479A"/>
    <w:lvl w:ilvl="0">
      <w:start w:val="1"/>
      <w:numFmt w:val="decimal"/>
      <w:lvlText w:val="%1)"/>
      <w:lvlJc w:val="left"/>
      <w:pPr>
        <w:ind w:left="720" w:hanging="360"/>
      </w:pPr>
      <w:rPr>
        <w:rFonts w:ascii="Calibri" w:hAnsi="Calibri" w:cs="Arial" w:hint="default"/>
        <w:b w:val="0"/>
        <w:i w:val="0"/>
        <w:strike w:val="0"/>
        <w:dstrike w:val="0"/>
        <w:color w:val="auto"/>
        <w:sz w:val="20"/>
        <w:szCs w:val="40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FF08BC"/>
    <w:multiLevelType w:val="hybridMultilevel"/>
    <w:tmpl w:val="90FC9B0E"/>
    <w:lvl w:ilvl="0" w:tplc="D1F2A67A">
      <w:start w:val="1"/>
      <w:numFmt w:val="decimal"/>
      <w:lvlText w:val="%1."/>
      <w:lvlJc w:val="left"/>
      <w:pPr>
        <w:ind w:left="20" w:hanging="226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 w:tplc="335009D2">
      <w:numFmt w:val="bullet"/>
      <w:lvlText w:val="•"/>
      <w:lvlJc w:val="left"/>
      <w:pPr>
        <w:ind w:left="929" w:hanging="226"/>
      </w:pPr>
      <w:rPr>
        <w:rFonts w:hint="default"/>
        <w:lang w:val="pl-PL" w:eastAsia="en-US" w:bidi="ar-SA"/>
      </w:rPr>
    </w:lvl>
    <w:lvl w:ilvl="2" w:tplc="FA1A842E">
      <w:numFmt w:val="bullet"/>
      <w:lvlText w:val="•"/>
      <w:lvlJc w:val="left"/>
      <w:pPr>
        <w:ind w:left="1838" w:hanging="226"/>
      </w:pPr>
      <w:rPr>
        <w:rFonts w:hint="default"/>
        <w:lang w:val="pl-PL" w:eastAsia="en-US" w:bidi="ar-SA"/>
      </w:rPr>
    </w:lvl>
    <w:lvl w:ilvl="3" w:tplc="592C4B56">
      <w:numFmt w:val="bullet"/>
      <w:lvlText w:val="•"/>
      <w:lvlJc w:val="left"/>
      <w:pPr>
        <w:ind w:left="2748" w:hanging="226"/>
      </w:pPr>
      <w:rPr>
        <w:rFonts w:hint="default"/>
        <w:lang w:val="pl-PL" w:eastAsia="en-US" w:bidi="ar-SA"/>
      </w:rPr>
    </w:lvl>
    <w:lvl w:ilvl="4" w:tplc="8CD075A2">
      <w:numFmt w:val="bullet"/>
      <w:lvlText w:val="•"/>
      <w:lvlJc w:val="left"/>
      <w:pPr>
        <w:ind w:left="3657" w:hanging="226"/>
      </w:pPr>
      <w:rPr>
        <w:rFonts w:hint="default"/>
        <w:lang w:val="pl-PL" w:eastAsia="en-US" w:bidi="ar-SA"/>
      </w:rPr>
    </w:lvl>
    <w:lvl w:ilvl="5" w:tplc="63285FDC">
      <w:numFmt w:val="bullet"/>
      <w:lvlText w:val="•"/>
      <w:lvlJc w:val="left"/>
      <w:pPr>
        <w:ind w:left="4567" w:hanging="226"/>
      </w:pPr>
      <w:rPr>
        <w:rFonts w:hint="default"/>
        <w:lang w:val="pl-PL" w:eastAsia="en-US" w:bidi="ar-SA"/>
      </w:rPr>
    </w:lvl>
    <w:lvl w:ilvl="6" w:tplc="CF4A0868">
      <w:numFmt w:val="bullet"/>
      <w:lvlText w:val="•"/>
      <w:lvlJc w:val="left"/>
      <w:pPr>
        <w:ind w:left="5476" w:hanging="226"/>
      </w:pPr>
      <w:rPr>
        <w:rFonts w:hint="default"/>
        <w:lang w:val="pl-PL" w:eastAsia="en-US" w:bidi="ar-SA"/>
      </w:rPr>
    </w:lvl>
    <w:lvl w:ilvl="7" w:tplc="C9FA3150">
      <w:numFmt w:val="bullet"/>
      <w:lvlText w:val="•"/>
      <w:lvlJc w:val="left"/>
      <w:pPr>
        <w:ind w:left="6385" w:hanging="226"/>
      </w:pPr>
      <w:rPr>
        <w:rFonts w:hint="default"/>
        <w:lang w:val="pl-PL" w:eastAsia="en-US" w:bidi="ar-SA"/>
      </w:rPr>
    </w:lvl>
    <w:lvl w:ilvl="8" w:tplc="30ACBE70">
      <w:numFmt w:val="bullet"/>
      <w:lvlText w:val="•"/>
      <w:lvlJc w:val="left"/>
      <w:pPr>
        <w:ind w:left="7295" w:hanging="226"/>
      </w:pPr>
      <w:rPr>
        <w:rFonts w:hint="default"/>
        <w:lang w:val="pl-PL" w:eastAsia="en-US" w:bidi="ar-SA"/>
      </w:rPr>
    </w:lvl>
  </w:abstractNum>
  <w:abstractNum w:abstractNumId="12" w15:restartNumberingAfterBreak="0">
    <w:nsid w:val="157E2D2B"/>
    <w:multiLevelType w:val="hybridMultilevel"/>
    <w:tmpl w:val="07441C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4D7F54"/>
    <w:multiLevelType w:val="hybridMultilevel"/>
    <w:tmpl w:val="288E56AA"/>
    <w:lvl w:ilvl="0" w:tplc="0F186254">
      <w:start w:val="2"/>
      <w:numFmt w:val="decimal"/>
      <w:lvlText w:val="%1."/>
      <w:lvlJc w:val="left"/>
      <w:pPr>
        <w:ind w:left="20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65E10FE">
      <w:numFmt w:val="bullet"/>
      <w:lvlText w:val="•"/>
      <w:lvlJc w:val="left"/>
      <w:pPr>
        <w:ind w:left="929" w:hanging="231"/>
      </w:pPr>
      <w:rPr>
        <w:rFonts w:hint="default"/>
        <w:lang w:val="pl-PL" w:eastAsia="en-US" w:bidi="ar-SA"/>
      </w:rPr>
    </w:lvl>
    <w:lvl w:ilvl="2" w:tplc="45681012">
      <w:numFmt w:val="bullet"/>
      <w:lvlText w:val="•"/>
      <w:lvlJc w:val="left"/>
      <w:pPr>
        <w:ind w:left="1839" w:hanging="231"/>
      </w:pPr>
      <w:rPr>
        <w:rFonts w:hint="default"/>
        <w:lang w:val="pl-PL" w:eastAsia="en-US" w:bidi="ar-SA"/>
      </w:rPr>
    </w:lvl>
    <w:lvl w:ilvl="3" w:tplc="E63E8A92">
      <w:numFmt w:val="bullet"/>
      <w:lvlText w:val="•"/>
      <w:lvlJc w:val="left"/>
      <w:pPr>
        <w:ind w:left="2748" w:hanging="231"/>
      </w:pPr>
      <w:rPr>
        <w:rFonts w:hint="default"/>
        <w:lang w:val="pl-PL" w:eastAsia="en-US" w:bidi="ar-SA"/>
      </w:rPr>
    </w:lvl>
    <w:lvl w:ilvl="4" w:tplc="647A3036">
      <w:numFmt w:val="bullet"/>
      <w:lvlText w:val="•"/>
      <w:lvlJc w:val="left"/>
      <w:pPr>
        <w:ind w:left="3658" w:hanging="231"/>
      </w:pPr>
      <w:rPr>
        <w:rFonts w:hint="default"/>
        <w:lang w:val="pl-PL" w:eastAsia="en-US" w:bidi="ar-SA"/>
      </w:rPr>
    </w:lvl>
    <w:lvl w:ilvl="5" w:tplc="DCF06312">
      <w:numFmt w:val="bullet"/>
      <w:lvlText w:val="•"/>
      <w:lvlJc w:val="left"/>
      <w:pPr>
        <w:ind w:left="4567" w:hanging="231"/>
      </w:pPr>
      <w:rPr>
        <w:rFonts w:hint="default"/>
        <w:lang w:val="pl-PL" w:eastAsia="en-US" w:bidi="ar-SA"/>
      </w:rPr>
    </w:lvl>
    <w:lvl w:ilvl="6" w:tplc="0FA6B80E">
      <w:numFmt w:val="bullet"/>
      <w:lvlText w:val="•"/>
      <w:lvlJc w:val="left"/>
      <w:pPr>
        <w:ind w:left="5477" w:hanging="231"/>
      </w:pPr>
      <w:rPr>
        <w:rFonts w:hint="default"/>
        <w:lang w:val="pl-PL" w:eastAsia="en-US" w:bidi="ar-SA"/>
      </w:rPr>
    </w:lvl>
    <w:lvl w:ilvl="7" w:tplc="6644938C">
      <w:numFmt w:val="bullet"/>
      <w:lvlText w:val="•"/>
      <w:lvlJc w:val="left"/>
      <w:pPr>
        <w:ind w:left="6386" w:hanging="231"/>
      </w:pPr>
      <w:rPr>
        <w:rFonts w:hint="default"/>
        <w:lang w:val="pl-PL" w:eastAsia="en-US" w:bidi="ar-SA"/>
      </w:rPr>
    </w:lvl>
    <w:lvl w:ilvl="8" w:tplc="09E4B028">
      <w:numFmt w:val="bullet"/>
      <w:lvlText w:val="•"/>
      <w:lvlJc w:val="left"/>
      <w:pPr>
        <w:ind w:left="7296" w:hanging="231"/>
      </w:pPr>
      <w:rPr>
        <w:rFonts w:hint="default"/>
        <w:lang w:val="pl-PL" w:eastAsia="en-US" w:bidi="ar-SA"/>
      </w:rPr>
    </w:lvl>
  </w:abstractNum>
  <w:abstractNum w:abstractNumId="14" w15:restartNumberingAfterBreak="0">
    <w:nsid w:val="1B9E2535"/>
    <w:multiLevelType w:val="hybridMultilevel"/>
    <w:tmpl w:val="49468638"/>
    <w:lvl w:ilvl="0" w:tplc="9A66D878">
      <w:start w:val="2"/>
      <w:numFmt w:val="decimal"/>
      <w:lvlText w:val="%1."/>
      <w:lvlJc w:val="left"/>
      <w:pPr>
        <w:ind w:left="20" w:hanging="28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4460DFA">
      <w:numFmt w:val="bullet"/>
      <w:lvlText w:val="•"/>
      <w:lvlJc w:val="left"/>
      <w:pPr>
        <w:ind w:left="929" w:hanging="283"/>
      </w:pPr>
      <w:rPr>
        <w:rFonts w:hint="default"/>
        <w:lang w:val="pl-PL" w:eastAsia="en-US" w:bidi="ar-SA"/>
      </w:rPr>
    </w:lvl>
    <w:lvl w:ilvl="2" w:tplc="ABE03262">
      <w:numFmt w:val="bullet"/>
      <w:lvlText w:val="•"/>
      <w:lvlJc w:val="left"/>
      <w:pPr>
        <w:ind w:left="1839" w:hanging="283"/>
      </w:pPr>
      <w:rPr>
        <w:rFonts w:hint="default"/>
        <w:lang w:val="pl-PL" w:eastAsia="en-US" w:bidi="ar-SA"/>
      </w:rPr>
    </w:lvl>
    <w:lvl w:ilvl="3" w:tplc="20720F3E">
      <w:numFmt w:val="bullet"/>
      <w:lvlText w:val="•"/>
      <w:lvlJc w:val="left"/>
      <w:pPr>
        <w:ind w:left="2748" w:hanging="283"/>
      </w:pPr>
      <w:rPr>
        <w:rFonts w:hint="default"/>
        <w:lang w:val="pl-PL" w:eastAsia="en-US" w:bidi="ar-SA"/>
      </w:rPr>
    </w:lvl>
    <w:lvl w:ilvl="4" w:tplc="23AA7E4C">
      <w:numFmt w:val="bullet"/>
      <w:lvlText w:val="•"/>
      <w:lvlJc w:val="left"/>
      <w:pPr>
        <w:ind w:left="3658" w:hanging="283"/>
      </w:pPr>
      <w:rPr>
        <w:rFonts w:hint="default"/>
        <w:lang w:val="pl-PL" w:eastAsia="en-US" w:bidi="ar-SA"/>
      </w:rPr>
    </w:lvl>
    <w:lvl w:ilvl="5" w:tplc="C49E593C">
      <w:numFmt w:val="bullet"/>
      <w:lvlText w:val="•"/>
      <w:lvlJc w:val="left"/>
      <w:pPr>
        <w:ind w:left="4567" w:hanging="283"/>
      </w:pPr>
      <w:rPr>
        <w:rFonts w:hint="default"/>
        <w:lang w:val="pl-PL" w:eastAsia="en-US" w:bidi="ar-SA"/>
      </w:rPr>
    </w:lvl>
    <w:lvl w:ilvl="6" w:tplc="ECE6BD2C">
      <w:numFmt w:val="bullet"/>
      <w:lvlText w:val="•"/>
      <w:lvlJc w:val="left"/>
      <w:pPr>
        <w:ind w:left="5477" w:hanging="283"/>
      </w:pPr>
      <w:rPr>
        <w:rFonts w:hint="default"/>
        <w:lang w:val="pl-PL" w:eastAsia="en-US" w:bidi="ar-SA"/>
      </w:rPr>
    </w:lvl>
    <w:lvl w:ilvl="7" w:tplc="B9C08EB6">
      <w:numFmt w:val="bullet"/>
      <w:lvlText w:val="•"/>
      <w:lvlJc w:val="left"/>
      <w:pPr>
        <w:ind w:left="6386" w:hanging="283"/>
      </w:pPr>
      <w:rPr>
        <w:rFonts w:hint="default"/>
        <w:lang w:val="pl-PL" w:eastAsia="en-US" w:bidi="ar-SA"/>
      </w:rPr>
    </w:lvl>
    <w:lvl w:ilvl="8" w:tplc="6554B7F4">
      <w:numFmt w:val="bullet"/>
      <w:lvlText w:val="•"/>
      <w:lvlJc w:val="left"/>
      <w:pPr>
        <w:ind w:left="7296" w:hanging="283"/>
      </w:pPr>
      <w:rPr>
        <w:rFonts w:hint="default"/>
        <w:lang w:val="pl-PL" w:eastAsia="en-US" w:bidi="ar-SA"/>
      </w:rPr>
    </w:lvl>
  </w:abstractNum>
  <w:abstractNum w:abstractNumId="15" w15:restartNumberingAfterBreak="0">
    <w:nsid w:val="25B654F3"/>
    <w:multiLevelType w:val="multilevel"/>
    <w:tmpl w:val="25B654F3"/>
    <w:lvl w:ilvl="0">
      <w:start w:val="1"/>
      <w:numFmt w:val="decimal"/>
      <w:lvlText w:val="%1."/>
      <w:lvlJc w:val="left"/>
      <w:pPr>
        <w:ind w:left="20" w:hanging="236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numFmt w:val="bullet"/>
      <w:lvlText w:val="•"/>
      <w:lvlJc w:val="left"/>
      <w:pPr>
        <w:ind w:left="929" w:hanging="236"/>
      </w:pPr>
      <w:rPr>
        <w:rFonts w:hint="default"/>
        <w:lang w:val="pl-PL" w:eastAsia="en-US" w:bidi="ar-SA"/>
      </w:rPr>
    </w:lvl>
    <w:lvl w:ilvl="2">
      <w:numFmt w:val="bullet"/>
      <w:lvlText w:val="•"/>
      <w:lvlJc w:val="left"/>
      <w:pPr>
        <w:ind w:left="1838" w:hanging="236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747" w:hanging="236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657" w:hanging="236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566" w:hanging="236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475" w:hanging="236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385" w:hanging="236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294" w:hanging="236"/>
      </w:pPr>
      <w:rPr>
        <w:rFonts w:hint="default"/>
        <w:lang w:val="pl-PL" w:eastAsia="en-US" w:bidi="ar-SA"/>
      </w:rPr>
    </w:lvl>
  </w:abstractNum>
  <w:abstractNum w:abstractNumId="16" w15:restartNumberingAfterBreak="0">
    <w:nsid w:val="2F993427"/>
    <w:multiLevelType w:val="hybridMultilevel"/>
    <w:tmpl w:val="F02A1F92"/>
    <w:lvl w:ilvl="0" w:tplc="9A32DA8C">
      <w:start w:val="2"/>
      <w:numFmt w:val="decimal"/>
      <w:lvlText w:val="%1."/>
      <w:lvlJc w:val="left"/>
      <w:pPr>
        <w:ind w:left="20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FC233C4">
      <w:numFmt w:val="bullet"/>
      <w:lvlText w:val="•"/>
      <w:lvlJc w:val="left"/>
      <w:pPr>
        <w:ind w:left="929" w:hanging="255"/>
      </w:pPr>
      <w:rPr>
        <w:rFonts w:hint="default"/>
        <w:lang w:val="pl-PL" w:eastAsia="en-US" w:bidi="ar-SA"/>
      </w:rPr>
    </w:lvl>
    <w:lvl w:ilvl="2" w:tplc="5D2819EE">
      <w:numFmt w:val="bullet"/>
      <w:lvlText w:val="•"/>
      <w:lvlJc w:val="left"/>
      <w:pPr>
        <w:ind w:left="1839" w:hanging="255"/>
      </w:pPr>
      <w:rPr>
        <w:rFonts w:hint="default"/>
        <w:lang w:val="pl-PL" w:eastAsia="en-US" w:bidi="ar-SA"/>
      </w:rPr>
    </w:lvl>
    <w:lvl w:ilvl="3" w:tplc="1180B288">
      <w:numFmt w:val="bullet"/>
      <w:lvlText w:val="•"/>
      <w:lvlJc w:val="left"/>
      <w:pPr>
        <w:ind w:left="2748" w:hanging="255"/>
      </w:pPr>
      <w:rPr>
        <w:rFonts w:hint="default"/>
        <w:lang w:val="pl-PL" w:eastAsia="en-US" w:bidi="ar-SA"/>
      </w:rPr>
    </w:lvl>
    <w:lvl w:ilvl="4" w:tplc="A822A1EE">
      <w:numFmt w:val="bullet"/>
      <w:lvlText w:val="•"/>
      <w:lvlJc w:val="left"/>
      <w:pPr>
        <w:ind w:left="3658" w:hanging="255"/>
      </w:pPr>
      <w:rPr>
        <w:rFonts w:hint="default"/>
        <w:lang w:val="pl-PL" w:eastAsia="en-US" w:bidi="ar-SA"/>
      </w:rPr>
    </w:lvl>
    <w:lvl w:ilvl="5" w:tplc="D97C1206">
      <w:numFmt w:val="bullet"/>
      <w:lvlText w:val="•"/>
      <w:lvlJc w:val="left"/>
      <w:pPr>
        <w:ind w:left="4567" w:hanging="255"/>
      </w:pPr>
      <w:rPr>
        <w:rFonts w:hint="default"/>
        <w:lang w:val="pl-PL" w:eastAsia="en-US" w:bidi="ar-SA"/>
      </w:rPr>
    </w:lvl>
    <w:lvl w:ilvl="6" w:tplc="C7EADEBA">
      <w:numFmt w:val="bullet"/>
      <w:lvlText w:val="•"/>
      <w:lvlJc w:val="left"/>
      <w:pPr>
        <w:ind w:left="5477" w:hanging="255"/>
      </w:pPr>
      <w:rPr>
        <w:rFonts w:hint="default"/>
        <w:lang w:val="pl-PL" w:eastAsia="en-US" w:bidi="ar-SA"/>
      </w:rPr>
    </w:lvl>
    <w:lvl w:ilvl="7" w:tplc="19FC5DAC">
      <w:numFmt w:val="bullet"/>
      <w:lvlText w:val="•"/>
      <w:lvlJc w:val="left"/>
      <w:pPr>
        <w:ind w:left="6386" w:hanging="255"/>
      </w:pPr>
      <w:rPr>
        <w:rFonts w:hint="default"/>
        <w:lang w:val="pl-PL" w:eastAsia="en-US" w:bidi="ar-SA"/>
      </w:rPr>
    </w:lvl>
    <w:lvl w:ilvl="8" w:tplc="1B829288">
      <w:numFmt w:val="bullet"/>
      <w:lvlText w:val="•"/>
      <w:lvlJc w:val="left"/>
      <w:pPr>
        <w:ind w:left="7296" w:hanging="255"/>
      </w:pPr>
      <w:rPr>
        <w:rFonts w:hint="default"/>
        <w:lang w:val="pl-PL" w:eastAsia="en-US" w:bidi="ar-SA"/>
      </w:rPr>
    </w:lvl>
  </w:abstractNum>
  <w:abstractNum w:abstractNumId="17" w15:restartNumberingAfterBreak="0">
    <w:nsid w:val="31DC06F7"/>
    <w:multiLevelType w:val="hybridMultilevel"/>
    <w:tmpl w:val="90FC9B0E"/>
    <w:lvl w:ilvl="0" w:tplc="D1F2A67A">
      <w:start w:val="1"/>
      <w:numFmt w:val="decimal"/>
      <w:lvlText w:val="%1."/>
      <w:lvlJc w:val="left"/>
      <w:pPr>
        <w:ind w:left="20" w:hanging="226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 w:tplc="335009D2">
      <w:numFmt w:val="bullet"/>
      <w:lvlText w:val="•"/>
      <w:lvlJc w:val="left"/>
      <w:pPr>
        <w:ind w:left="929" w:hanging="226"/>
      </w:pPr>
      <w:rPr>
        <w:rFonts w:hint="default"/>
        <w:lang w:val="pl-PL" w:eastAsia="en-US" w:bidi="ar-SA"/>
      </w:rPr>
    </w:lvl>
    <w:lvl w:ilvl="2" w:tplc="FA1A842E">
      <w:numFmt w:val="bullet"/>
      <w:lvlText w:val="•"/>
      <w:lvlJc w:val="left"/>
      <w:pPr>
        <w:ind w:left="1838" w:hanging="226"/>
      </w:pPr>
      <w:rPr>
        <w:rFonts w:hint="default"/>
        <w:lang w:val="pl-PL" w:eastAsia="en-US" w:bidi="ar-SA"/>
      </w:rPr>
    </w:lvl>
    <w:lvl w:ilvl="3" w:tplc="592C4B56">
      <w:numFmt w:val="bullet"/>
      <w:lvlText w:val="•"/>
      <w:lvlJc w:val="left"/>
      <w:pPr>
        <w:ind w:left="2748" w:hanging="226"/>
      </w:pPr>
      <w:rPr>
        <w:rFonts w:hint="default"/>
        <w:lang w:val="pl-PL" w:eastAsia="en-US" w:bidi="ar-SA"/>
      </w:rPr>
    </w:lvl>
    <w:lvl w:ilvl="4" w:tplc="8CD075A2">
      <w:numFmt w:val="bullet"/>
      <w:lvlText w:val="•"/>
      <w:lvlJc w:val="left"/>
      <w:pPr>
        <w:ind w:left="3657" w:hanging="226"/>
      </w:pPr>
      <w:rPr>
        <w:rFonts w:hint="default"/>
        <w:lang w:val="pl-PL" w:eastAsia="en-US" w:bidi="ar-SA"/>
      </w:rPr>
    </w:lvl>
    <w:lvl w:ilvl="5" w:tplc="63285FDC">
      <w:numFmt w:val="bullet"/>
      <w:lvlText w:val="•"/>
      <w:lvlJc w:val="left"/>
      <w:pPr>
        <w:ind w:left="4567" w:hanging="226"/>
      </w:pPr>
      <w:rPr>
        <w:rFonts w:hint="default"/>
        <w:lang w:val="pl-PL" w:eastAsia="en-US" w:bidi="ar-SA"/>
      </w:rPr>
    </w:lvl>
    <w:lvl w:ilvl="6" w:tplc="CF4A0868">
      <w:numFmt w:val="bullet"/>
      <w:lvlText w:val="•"/>
      <w:lvlJc w:val="left"/>
      <w:pPr>
        <w:ind w:left="5476" w:hanging="226"/>
      </w:pPr>
      <w:rPr>
        <w:rFonts w:hint="default"/>
        <w:lang w:val="pl-PL" w:eastAsia="en-US" w:bidi="ar-SA"/>
      </w:rPr>
    </w:lvl>
    <w:lvl w:ilvl="7" w:tplc="C9FA3150">
      <w:numFmt w:val="bullet"/>
      <w:lvlText w:val="•"/>
      <w:lvlJc w:val="left"/>
      <w:pPr>
        <w:ind w:left="6385" w:hanging="226"/>
      </w:pPr>
      <w:rPr>
        <w:rFonts w:hint="default"/>
        <w:lang w:val="pl-PL" w:eastAsia="en-US" w:bidi="ar-SA"/>
      </w:rPr>
    </w:lvl>
    <w:lvl w:ilvl="8" w:tplc="30ACBE70">
      <w:numFmt w:val="bullet"/>
      <w:lvlText w:val="•"/>
      <w:lvlJc w:val="left"/>
      <w:pPr>
        <w:ind w:left="7295" w:hanging="226"/>
      </w:pPr>
      <w:rPr>
        <w:rFonts w:hint="default"/>
        <w:lang w:val="pl-PL" w:eastAsia="en-US" w:bidi="ar-SA"/>
      </w:rPr>
    </w:lvl>
  </w:abstractNum>
  <w:abstractNum w:abstractNumId="18" w15:restartNumberingAfterBreak="0">
    <w:nsid w:val="38346B6A"/>
    <w:multiLevelType w:val="hybridMultilevel"/>
    <w:tmpl w:val="3D22D402"/>
    <w:lvl w:ilvl="0" w:tplc="0658B10C">
      <w:start w:val="5"/>
      <w:numFmt w:val="decimal"/>
      <w:lvlText w:val="%1."/>
      <w:lvlJc w:val="left"/>
      <w:pPr>
        <w:ind w:left="314" w:hanging="295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 w:tplc="BA20CD02">
      <w:numFmt w:val="bullet"/>
      <w:lvlText w:val="•"/>
      <w:lvlJc w:val="left"/>
      <w:pPr>
        <w:ind w:left="1199" w:hanging="295"/>
      </w:pPr>
      <w:rPr>
        <w:rFonts w:hint="default"/>
        <w:lang w:val="pl-PL" w:eastAsia="en-US" w:bidi="ar-SA"/>
      </w:rPr>
    </w:lvl>
    <w:lvl w:ilvl="2" w:tplc="5DA4E272">
      <w:numFmt w:val="bullet"/>
      <w:lvlText w:val="•"/>
      <w:lvlJc w:val="left"/>
      <w:pPr>
        <w:ind w:left="2078" w:hanging="295"/>
      </w:pPr>
      <w:rPr>
        <w:rFonts w:hint="default"/>
        <w:lang w:val="pl-PL" w:eastAsia="en-US" w:bidi="ar-SA"/>
      </w:rPr>
    </w:lvl>
    <w:lvl w:ilvl="3" w:tplc="BA70108A">
      <w:numFmt w:val="bullet"/>
      <w:lvlText w:val="•"/>
      <w:lvlJc w:val="left"/>
      <w:pPr>
        <w:ind w:left="2958" w:hanging="295"/>
      </w:pPr>
      <w:rPr>
        <w:rFonts w:hint="default"/>
        <w:lang w:val="pl-PL" w:eastAsia="en-US" w:bidi="ar-SA"/>
      </w:rPr>
    </w:lvl>
    <w:lvl w:ilvl="4" w:tplc="E7A64CA6">
      <w:numFmt w:val="bullet"/>
      <w:lvlText w:val="•"/>
      <w:lvlJc w:val="left"/>
      <w:pPr>
        <w:ind w:left="3837" w:hanging="295"/>
      </w:pPr>
      <w:rPr>
        <w:rFonts w:hint="default"/>
        <w:lang w:val="pl-PL" w:eastAsia="en-US" w:bidi="ar-SA"/>
      </w:rPr>
    </w:lvl>
    <w:lvl w:ilvl="5" w:tplc="ED7AE218">
      <w:numFmt w:val="bullet"/>
      <w:lvlText w:val="•"/>
      <w:lvlJc w:val="left"/>
      <w:pPr>
        <w:ind w:left="4717" w:hanging="295"/>
      </w:pPr>
      <w:rPr>
        <w:rFonts w:hint="default"/>
        <w:lang w:val="pl-PL" w:eastAsia="en-US" w:bidi="ar-SA"/>
      </w:rPr>
    </w:lvl>
    <w:lvl w:ilvl="6" w:tplc="305A615A">
      <w:numFmt w:val="bullet"/>
      <w:lvlText w:val="•"/>
      <w:lvlJc w:val="left"/>
      <w:pPr>
        <w:ind w:left="5596" w:hanging="295"/>
      </w:pPr>
      <w:rPr>
        <w:rFonts w:hint="default"/>
        <w:lang w:val="pl-PL" w:eastAsia="en-US" w:bidi="ar-SA"/>
      </w:rPr>
    </w:lvl>
    <w:lvl w:ilvl="7" w:tplc="3BF69DB2">
      <w:numFmt w:val="bullet"/>
      <w:lvlText w:val="•"/>
      <w:lvlJc w:val="left"/>
      <w:pPr>
        <w:ind w:left="6475" w:hanging="295"/>
      </w:pPr>
      <w:rPr>
        <w:rFonts w:hint="default"/>
        <w:lang w:val="pl-PL" w:eastAsia="en-US" w:bidi="ar-SA"/>
      </w:rPr>
    </w:lvl>
    <w:lvl w:ilvl="8" w:tplc="56F086C6">
      <w:numFmt w:val="bullet"/>
      <w:lvlText w:val="•"/>
      <w:lvlJc w:val="left"/>
      <w:pPr>
        <w:ind w:left="7355" w:hanging="295"/>
      </w:pPr>
      <w:rPr>
        <w:rFonts w:hint="default"/>
        <w:lang w:val="pl-PL" w:eastAsia="en-US" w:bidi="ar-SA"/>
      </w:rPr>
    </w:lvl>
  </w:abstractNum>
  <w:abstractNum w:abstractNumId="19" w15:restartNumberingAfterBreak="0">
    <w:nsid w:val="39482DE9"/>
    <w:multiLevelType w:val="multilevel"/>
    <w:tmpl w:val="39482DE9"/>
    <w:lvl w:ilvl="0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b w:val="0"/>
        <w:i w:val="0"/>
        <w:strike w:val="0"/>
        <w:dstrike w:val="0"/>
        <w:color w:val="333399"/>
        <w:sz w:val="18"/>
        <w:szCs w:val="3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785217"/>
    <w:multiLevelType w:val="multilevel"/>
    <w:tmpl w:val="CF092B84"/>
    <w:lvl w:ilvl="0">
      <w:start w:val="1"/>
      <w:numFmt w:val="decimal"/>
      <w:lvlText w:val="%1."/>
      <w:lvlJc w:val="left"/>
      <w:pPr>
        <w:ind w:left="348" w:hanging="329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start w:val="1"/>
      <w:numFmt w:val="lowerLetter"/>
      <w:lvlText w:val="%2."/>
      <w:lvlJc w:val="left"/>
      <w:pPr>
        <w:ind w:left="250" w:hanging="231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2">
      <w:numFmt w:val="bullet"/>
      <w:lvlText w:val="•"/>
      <w:lvlJc w:val="left"/>
      <w:pPr>
        <w:ind w:left="1315" w:hanging="231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290" w:hanging="231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265" w:hanging="231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240" w:hanging="231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215" w:hanging="231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190" w:hanging="231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165" w:hanging="231"/>
      </w:pPr>
      <w:rPr>
        <w:rFonts w:hint="default"/>
        <w:lang w:val="pl-PL" w:eastAsia="en-US" w:bidi="ar-SA"/>
      </w:rPr>
    </w:lvl>
  </w:abstractNum>
  <w:abstractNum w:abstractNumId="21" w15:restartNumberingAfterBreak="0">
    <w:nsid w:val="421E4408"/>
    <w:multiLevelType w:val="multilevel"/>
    <w:tmpl w:val="CF092B84"/>
    <w:lvl w:ilvl="0">
      <w:start w:val="1"/>
      <w:numFmt w:val="decimal"/>
      <w:lvlText w:val="%1."/>
      <w:lvlJc w:val="left"/>
      <w:pPr>
        <w:ind w:left="348" w:hanging="329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start w:val="1"/>
      <w:numFmt w:val="lowerLetter"/>
      <w:lvlText w:val="%2."/>
      <w:lvlJc w:val="left"/>
      <w:pPr>
        <w:ind w:left="250" w:hanging="231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2">
      <w:numFmt w:val="bullet"/>
      <w:lvlText w:val="•"/>
      <w:lvlJc w:val="left"/>
      <w:pPr>
        <w:ind w:left="1315" w:hanging="231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290" w:hanging="231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265" w:hanging="231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240" w:hanging="231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215" w:hanging="231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190" w:hanging="231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165" w:hanging="231"/>
      </w:pPr>
      <w:rPr>
        <w:rFonts w:hint="default"/>
        <w:lang w:val="pl-PL" w:eastAsia="en-US" w:bidi="ar-SA"/>
      </w:rPr>
    </w:lvl>
  </w:abstractNum>
  <w:abstractNum w:abstractNumId="22" w15:restartNumberingAfterBreak="0">
    <w:nsid w:val="4FB5088E"/>
    <w:multiLevelType w:val="multilevel"/>
    <w:tmpl w:val="4FB5088E"/>
    <w:lvl w:ilvl="0">
      <w:start w:val="2"/>
      <w:numFmt w:val="decimal"/>
      <w:lvlText w:val="%1."/>
      <w:lvlJc w:val="left"/>
      <w:pPr>
        <w:ind w:left="20" w:hanging="25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20" w:hanging="32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2">
      <w:numFmt w:val="bullet"/>
      <w:lvlText w:val="•"/>
      <w:lvlJc w:val="left"/>
      <w:pPr>
        <w:ind w:left="1838" w:hanging="322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747" w:hanging="322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656" w:hanging="322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566" w:hanging="322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475" w:hanging="322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384" w:hanging="322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293" w:hanging="322"/>
      </w:pPr>
      <w:rPr>
        <w:rFonts w:hint="default"/>
        <w:lang w:val="pl-PL" w:eastAsia="en-US" w:bidi="ar-SA"/>
      </w:rPr>
    </w:lvl>
  </w:abstractNum>
  <w:abstractNum w:abstractNumId="23" w15:restartNumberingAfterBreak="0">
    <w:nsid w:val="59ADCABA"/>
    <w:multiLevelType w:val="multilevel"/>
    <w:tmpl w:val="EC6CA9B2"/>
    <w:lvl w:ilvl="0">
      <w:start w:val="1"/>
      <w:numFmt w:val="lowerLetter"/>
      <w:lvlText w:val="%1."/>
      <w:lvlJc w:val="left"/>
      <w:pPr>
        <w:ind w:left="231" w:hanging="231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45" w:hanging="231"/>
      </w:pPr>
      <w:rPr>
        <w:rFonts w:hint="default"/>
        <w:lang w:val="pl-PL" w:eastAsia="en-US" w:bidi="ar-SA"/>
      </w:rPr>
    </w:lvl>
    <w:lvl w:ilvl="2">
      <w:numFmt w:val="bullet"/>
      <w:lvlText w:val="•"/>
      <w:lvlJc w:val="left"/>
      <w:pPr>
        <w:ind w:left="2031" w:hanging="231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916" w:hanging="231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802" w:hanging="231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687" w:hanging="231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573" w:hanging="231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458" w:hanging="231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344" w:hanging="231"/>
      </w:pPr>
      <w:rPr>
        <w:rFonts w:hint="default"/>
        <w:lang w:val="pl-PL" w:eastAsia="en-US" w:bidi="ar-SA"/>
      </w:rPr>
    </w:lvl>
  </w:abstractNum>
  <w:abstractNum w:abstractNumId="24" w15:restartNumberingAfterBreak="0">
    <w:nsid w:val="63395142"/>
    <w:multiLevelType w:val="hybridMultilevel"/>
    <w:tmpl w:val="324E3CFA"/>
    <w:lvl w:ilvl="0" w:tplc="989AD86A">
      <w:start w:val="2"/>
      <w:numFmt w:val="decimal"/>
      <w:lvlText w:val="%1."/>
      <w:lvlJc w:val="left"/>
      <w:pPr>
        <w:ind w:left="20" w:hanging="284"/>
      </w:pPr>
      <w:rPr>
        <w:rFonts w:hint="default"/>
        <w:spacing w:val="0"/>
        <w:w w:val="100"/>
        <w:lang w:val="pl-PL" w:eastAsia="en-US" w:bidi="ar-SA"/>
      </w:rPr>
    </w:lvl>
    <w:lvl w:ilvl="1" w:tplc="DE026B74">
      <w:numFmt w:val="bullet"/>
      <w:lvlText w:val="•"/>
      <w:lvlJc w:val="left"/>
      <w:pPr>
        <w:ind w:left="929" w:hanging="284"/>
      </w:pPr>
      <w:rPr>
        <w:rFonts w:hint="default"/>
        <w:lang w:val="pl-PL" w:eastAsia="en-US" w:bidi="ar-SA"/>
      </w:rPr>
    </w:lvl>
    <w:lvl w:ilvl="2" w:tplc="AB4E8450">
      <w:numFmt w:val="bullet"/>
      <w:lvlText w:val="•"/>
      <w:lvlJc w:val="left"/>
      <w:pPr>
        <w:ind w:left="1838" w:hanging="284"/>
      </w:pPr>
      <w:rPr>
        <w:rFonts w:hint="default"/>
        <w:lang w:val="pl-PL" w:eastAsia="en-US" w:bidi="ar-SA"/>
      </w:rPr>
    </w:lvl>
    <w:lvl w:ilvl="3" w:tplc="5EDA464A">
      <w:numFmt w:val="bullet"/>
      <w:lvlText w:val="•"/>
      <w:lvlJc w:val="left"/>
      <w:pPr>
        <w:ind w:left="2747" w:hanging="284"/>
      </w:pPr>
      <w:rPr>
        <w:rFonts w:hint="default"/>
        <w:lang w:val="pl-PL" w:eastAsia="en-US" w:bidi="ar-SA"/>
      </w:rPr>
    </w:lvl>
    <w:lvl w:ilvl="4" w:tplc="0BA0538E">
      <w:numFmt w:val="bullet"/>
      <w:lvlText w:val="•"/>
      <w:lvlJc w:val="left"/>
      <w:pPr>
        <w:ind w:left="3657" w:hanging="284"/>
      </w:pPr>
      <w:rPr>
        <w:rFonts w:hint="default"/>
        <w:lang w:val="pl-PL" w:eastAsia="en-US" w:bidi="ar-SA"/>
      </w:rPr>
    </w:lvl>
    <w:lvl w:ilvl="5" w:tplc="D0909D5A">
      <w:numFmt w:val="bullet"/>
      <w:lvlText w:val="•"/>
      <w:lvlJc w:val="left"/>
      <w:pPr>
        <w:ind w:left="4566" w:hanging="284"/>
      </w:pPr>
      <w:rPr>
        <w:rFonts w:hint="default"/>
        <w:lang w:val="pl-PL" w:eastAsia="en-US" w:bidi="ar-SA"/>
      </w:rPr>
    </w:lvl>
    <w:lvl w:ilvl="6" w:tplc="155A5EF2">
      <w:numFmt w:val="bullet"/>
      <w:lvlText w:val="•"/>
      <w:lvlJc w:val="left"/>
      <w:pPr>
        <w:ind w:left="5475" w:hanging="284"/>
      </w:pPr>
      <w:rPr>
        <w:rFonts w:hint="default"/>
        <w:lang w:val="pl-PL" w:eastAsia="en-US" w:bidi="ar-SA"/>
      </w:rPr>
    </w:lvl>
    <w:lvl w:ilvl="7" w:tplc="020A729A">
      <w:numFmt w:val="bullet"/>
      <w:lvlText w:val="•"/>
      <w:lvlJc w:val="left"/>
      <w:pPr>
        <w:ind w:left="6385" w:hanging="284"/>
      </w:pPr>
      <w:rPr>
        <w:rFonts w:hint="default"/>
        <w:lang w:val="pl-PL" w:eastAsia="en-US" w:bidi="ar-SA"/>
      </w:rPr>
    </w:lvl>
    <w:lvl w:ilvl="8" w:tplc="12CC7222">
      <w:numFmt w:val="bullet"/>
      <w:lvlText w:val="•"/>
      <w:lvlJc w:val="left"/>
      <w:pPr>
        <w:ind w:left="7294" w:hanging="284"/>
      </w:pPr>
      <w:rPr>
        <w:rFonts w:hint="default"/>
        <w:lang w:val="pl-PL" w:eastAsia="en-US" w:bidi="ar-SA"/>
      </w:rPr>
    </w:lvl>
  </w:abstractNum>
  <w:abstractNum w:abstractNumId="25" w15:restartNumberingAfterBreak="0">
    <w:nsid w:val="64206ED5"/>
    <w:multiLevelType w:val="hybridMultilevel"/>
    <w:tmpl w:val="47A05950"/>
    <w:lvl w:ilvl="0" w:tplc="D5C8EC34">
      <w:start w:val="5"/>
      <w:numFmt w:val="decimal"/>
      <w:lvlText w:val="%1."/>
      <w:lvlJc w:val="left"/>
      <w:pPr>
        <w:ind w:left="252" w:hanging="233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 w:tplc="4E580068">
      <w:numFmt w:val="bullet"/>
      <w:lvlText w:val="•"/>
      <w:lvlJc w:val="left"/>
      <w:pPr>
        <w:ind w:left="1145" w:hanging="233"/>
      </w:pPr>
      <w:rPr>
        <w:rFonts w:hint="default"/>
        <w:lang w:val="pl-PL" w:eastAsia="en-US" w:bidi="ar-SA"/>
      </w:rPr>
    </w:lvl>
    <w:lvl w:ilvl="2" w:tplc="00481F2E">
      <w:numFmt w:val="bullet"/>
      <w:lvlText w:val="•"/>
      <w:lvlJc w:val="left"/>
      <w:pPr>
        <w:ind w:left="2030" w:hanging="233"/>
      </w:pPr>
      <w:rPr>
        <w:rFonts w:hint="default"/>
        <w:lang w:val="pl-PL" w:eastAsia="en-US" w:bidi="ar-SA"/>
      </w:rPr>
    </w:lvl>
    <w:lvl w:ilvl="3" w:tplc="875C6A06">
      <w:numFmt w:val="bullet"/>
      <w:lvlText w:val="•"/>
      <w:lvlJc w:val="left"/>
      <w:pPr>
        <w:ind w:left="2915" w:hanging="233"/>
      </w:pPr>
      <w:rPr>
        <w:rFonts w:hint="default"/>
        <w:lang w:val="pl-PL" w:eastAsia="en-US" w:bidi="ar-SA"/>
      </w:rPr>
    </w:lvl>
    <w:lvl w:ilvl="4" w:tplc="D9B6A6CA">
      <w:numFmt w:val="bullet"/>
      <w:lvlText w:val="•"/>
      <w:lvlJc w:val="left"/>
      <w:pPr>
        <w:ind w:left="3801" w:hanging="233"/>
      </w:pPr>
      <w:rPr>
        <w:rFonts w:hint="default"/>
        <w:lang w:val="pl-PL" w:eastAsia="en-US" w:bidi="ar-SA"/>
      </w:rPr>
    </w:lvl>
    <w:lvl w:ilvl="5" w:tplc="22F808B6">
      <w:numFmt w:val="bullet"/>
      <w:lvlText w:val="•"/>
      <w:lvlJc w:val="left"/>
      <w:pPr>
        <w:ind w:left="4686" w:hanging="233"/>
      </w:pPr>
      <w:rPr>
        <w:rFonts w:hint="default"/>
        <w:lang w:val="pl-PL" w:eastAsia="en-US" w:bidi="ar-SA"/>
      </w:rPr>
    </w:lvl>
    <w:lvl w:ilvl="6" w:tplc="67C43290">
      <w:numFmt w:val="bullet"/>
      <w:lvlText w:val="•"/>
      <w:lvlJc w:val="left"/>
      <w:pPr>
        <w:ind w:left="5571" w:hanging="233"/>
      </w:pPr>
      <w:rPr>
        <w:rFonts w:hint="default"/>
        <w:lang w:val="pl-PL" w:eastAsia="en-US" w:bidi="ar-SA"/>
      </w:rPr>
    </w:lvl>
    <w:lvl w:ilvl="7" w:tplc="11986420">
      <w:numFmt w:val="bullet"/>
      <w:lvlText w:val="•"/>
      <w:lvlJc w:val="left"/>
      <w:pPr>
        <w:ind w:left="6457" w:hanging="233"/>
      </w:pPr>
      <w:rPr>
        <w:rFonts w:hint="default"/>
        <w:lang w:val="pl-PL" w:eastAsia="en-US" w:bidi="ar-SA"/>
      </w:rPr>
    </w:lvl>
    <w:lvl w:ilvl="8" w:tplc="A022C890">
      <w:numFmt w:val="bullet"/>
      <w:lvlText w:val="•"/>
      <w:lvlJc w:val="left"/>
      <w:pPr>
        <w:ind w:left="7342" w:hanging="233"/>
      </w:pPr>
      <w:rPr>
        <w:rFonts w:hint="default"/>
        <w:lang w:val="pl-PL" w:eastAsia="en-US" w:bidi="ar-SA"/>
      </w:rPr>
    </w:lvl>
  </w:abstractNum>
  <w:abstractNum w:abstractNumId="26" w15:restartNumberingAfterBreak="0">
    <w:nsid w:val="6B5D1E1B"/>
    <w:multiLevelType w:val="hybridMultilevel"/>
    <w:tmpl w:val="50B818D0"/>
    <w:lvl w:ilvl="0" w:tplc="4CFE0E38">
      <w:start w:val="2"/>
      <w:numFmt w:val="decimal"/>
      <w:lvlText w:val="%1."/>
      <w:lvlJc w:val="left"/>
      <w:pPr>
        <w:ind w:left="257" w:hanging="23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72466D8">
      <w:numFmt w:val="bullet"/>
      <w:lvlText w:val="•"/>
      <w:lvlJc w:val="left"/>
      <w:pPr>
        <w:ind w:left="1145" w:hanging="238"/>
      </w:pPr>
      <w:rPr>
        <w:rFonts w:hint="default"/>
        <w:lang w:val="pl-PL" w:eastAsia="en-US" w:bidi="ar-SA"/>
      </w:rPr>
    </w:lvl>
    <w:lvl w:ilvl="2" w:tplc="D2269304">
      <w:numFmt w:val="bullet"/>
      <w:lvlText w:val="•"/>
      <w:lvlJc w:val="left"/>
      <w:pPr>
        <w:ind w:left="2031" w:hanging="238"/>
      </w:pPr>
      <w:rPr>
        <w:rFonts w:hint="default"/>
        <w:lang w:val="pl-PL" w:eastAsia="en-US" w:bidi="ar-SA"/>
      </w:rPr>
    </w:lvl>
    <w:lvl w:ilvl="3" w:tplc="790C6094">
      <w:numFmt w:val="bullet"/>
      <w:lvlText w:val="•"/>
      <w:lvlJc w:val="left"/>
      <w:pPr>
        <w:ind w:left="2916" w:hanging="238"/>
      </w:pPr>
      <w:rPr>
        <w:rFonts w:hint="default"/>
        <w:lang w:val="pl-PL" w:eastAsia="en-US" w:bidi="ar-SA"/>
      </w:rPr>
    </w:lvl>
    <w:lvl w:ilvl="4" w:tplc="816462CE">
      <w:numFmt w:val="bullet"/>
      <w:lvlText w:val="•"/>
      <w:lvlJc w:val="left"/>
      <w:pPr>
        <w:ind w:left="3802" w:hanging="238"/>
      </w:pPr>
      <w:rPr>
        <w:rFonts w:hint="default"/>
        <w:lang w:val="pl-PL" w:eastAsia="en-US" w:bidi="ar-SA"/>
      </w:rPr>
    </w:lvl>
    <w:lvl w:ilvl="5" w:tplc="EA52E7EA">
      <w:numFmt w:val="bullet"/>
      <w:lvlText w:val="•"/>
      <w:lvlJc w:val="left"/>
      <w:pPr>
        <w:ind w:left="4687" w:hanging="238"/>
      </w:pPr>
      <w:rPr>
        <w:rFonts w:hint="default"/>
        <w:lang w:val="pl-PL" w:eastAsia="en-US" w:bidi="ar-SA"/>
      </w:rPr>
    </w:lvl>
    <w:lvl w:ilvl="6" w:tplc="80EC48F8">
      <w:numFmt w:val="bullet"/>
      <w:lvlText w:val="•"/>
      <w:lvlJc w:val="left"/>
      <w:pPr>
        <w:ind w:left="5573" w:hanging="238"/>
      </w:pPr>
      <w:rPr>
        <w:rFonts w:hint="default"/>
        <w:lang w:val="pl-PL" w:eastAsia="en-US" w:bidi="ar-SA"/>
      </w:rPr>
    </w:lvl>
    <w:lvl w:ilvl="7" w:tplc="DAD2410C">
      <w:numFmt w:val="bullet"/>
      <w:lvlText w:val="•"/>
      <w:lvlJc w:val="left"/>
      <w:pPr>
        <w:ind w:left="6458" w:hanging="238"/>
      </w:pPr>
      <w:rPr>
        <w:rFonts w:hint="default"/>
        <w:lang w:val="pl-PL" w:eastAsia="en-US" w:bidi="ar-SA"/>
      </w:rPr>
    </w:lvl>
    <w:lvl w:ilvl="8" w:tplc="E756893A">
      <w:numFmt w:val="bullet"/>
      <w:lvlText w:val="•"/>
      <w:lvlJc w:val="left"/>
      <w:pPr>
        <w:ind w:left="7344" w:hanging="238"/>
      </w:pPr>
      <w:rPr>
        <w:rFonts w:hint="default"/>
        <w:lang w:val="pl-PL" w:eastAsia="en-US" w:bidi="ar-SA"/>
      </w:rPr>
    </w:lvl>
  </w:abstractNum>
  <w:abstractNum w:abstractNumId="27" w15:restartNumberingAfterBreak="0">
    <w:nsid w:val="71A065AB"/>
    <w:multiLevelType w:val="hybridMultilevel"/>
    <w:tmpl w:val="4F668D48"/>
    <w:lvl w:ilvl="0" w:tplc="68D88F0C">
      <w:start w:val="1"/>
      <w:numFmt w:val="decimal"/>
      <w:lvlText w:val="%1."/>
      <w:lvlJc w:val="left"/>
      <w:pPr>
        <w:ind w:left="20" w:hanging="236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 w:tplc="2A6258EC">
      <w:numFmt w:val="bullet"/>
      <w:lvlText w:val="•"/>
      <w:lvlJc w:val="left"/>
      <w:pPr>
        <w:ind w:left="929" w:hanging="236"/>
      </w:pPr>
      <w:rPr>
        <w:rFonts w:hint="default"/>
        <w:lang w:val="pl-PL" w:eastAsia="en-US" w:bidi="ar-SA"/>
      </w:rPr>
    </w:lvl>
    <w:lvl w:ilvl="2" w:tplc="BAE2124A">
      <w:numFmt w:val="bullet"/>
      <w:lvlText w:val="•"/>
      <w:lvlJc w:val="left"/>
      <w:pPr>
        <w:ind w:left="1839" w:hanging="236"/>
      </w:pPr>
      <w:rPr>
        <w:rFonts w:hint="default"/>
        <w:lang w:val="pl-PL" w:eastAsia="en-US" w:bidi="ar-SA"/>
      </w:rPr>
    </w:lvl>
    <w:lvl w:ilvl="3" w:tplc="22C06074">
      <w:numFmt w:val="bullet"/>
      <w:lvlText w:val="•"/>
      <w:lvlJc w:val="left"/>
      <w:pPr>
        <w:ind w:left="2748" w:hanging="236"/>
      </w:pPr>
      <w:rPr>
        <w:rFonts w:hint="default"/>
        <w:lang w:val="pl-PL" w:eastAsia="en-US" w:bidi="ar-SA"/>
      </w:rPr>
    </w:lvl>
    <w:lvl w:ilvl="4" w:tplc="D220C1E0">
      <w:numFmt w:val="bullet"/>
      <w:lvlText w:val="•"/>
      <w:lvlJc w:val="left"/>
      <w:pPr>
        <w:ind w:left="3658" w:hanging="236"/>
      </w:pPr>
      <w:rPr>
        <w:rFonts w:hint="default"/>
        <w:lang w:val="pl-PL" w:eastAsia="en-US" w:bidi="ar-SA"/>
      </w:rPr>
    </w:lvl>
    <w:lvl w:ilvl="5" w:tplc="61705E48">
      <w:numFmt w:val="bullet"/>
      <w:lvlText w:val="•"/>
      <w:lvlJc w:val="left"/>
      <w:pPr>
        <w:ind w:left="4568" w:hanging="236"/>
      </w:pPr>
      <w:rPr>
        <w:rFonts w:hint="default"/>
        <w:lang w:val="pl-PL" w:eastAsia="en-US" w:bidi="ar-SA"/>
      </w:rPr>
    </w:lvl>
    <w:lvl w:ilvl="6" w:tplc="4FD2B0AC">
      <w:numFmt w:val="bullet"/>
      <w:lvlText w:val="•"/>
      <w:lvlJc w:val="left"/>
      <w:pPr>
        <w:ind w:left="5477" w:hanging="236"/>
      </w:pPr>
      <w:rPr>
        <w:rFonts w:hint="default"/>
        <w:lang w:val="pl-PL" w:eastAsia="en-US" w:bidi="ar-SA"/>
      </w:rPr>
    </w:lvl>
    <w:lvl w:ilvl="7" w:tplc="4F1C37BC">
      <w:numFmt w:val="bullet"/>
      <w:lvlText w:val="•"/>
      <w:lvlJc w:val="left"/>
      <w:pPr>
        <w:ind w:left="6387" w:hanging="236"/>
      </w:pPr>
      <w:rPr>
        <w:rFonts w:hint="default"/>
        <w:lang w:val="pl-PL" w:eastAsia="en-US" w:bidi="ar-SA"/>
      </w:rPr>
    </w:lvl>
    <w:lvl w:ilvl="8" w:tplc="A5F08268">
      <w:numFmt w:val="bullet"/>
      <w:lvlText w:val="•"/>
      <w:lvlJc w:val="left"/>
      <w:pPr>
        <w:ind w:left="7296" w:hanging="236"/>
      </w:pPr>
      <w:rPr>
        <w:rFonts w:hint="default"/>
        <w:lang w:val="pl-PL" w:eastAsia="en-US" w:bidi="ar-SA"/>
      </w:rPr>
    </w:lvl>
  </w:abstractNum>
  <w:abstractNum w:abstractNumId="28" w15:restartNumberingAfterBreak="0">
    <w:nsid w:val="72183CF9"/>
    <w:multiLevelType w:val="multilevel"/>
    <w:tmpl w:val="72183CF9"/>
    <w:lvl w:ilvl="0">
      <w:numFmt w:val="bullet"/>
      <w:lvlText w:val="•"/>
      <w:lvlJc w:val="left"/>
      <w:pPr>
        <w:ind w:left="216" w:hanging="197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0"/>
        <w:w w:val="100"/>
        <w:sz w:val="24"/>
        <w:szCs w:val="24"/>
        <w:lang w:val="pl-PL" w:eastAsia="en-US" w:bidi="ar-SA"/>
      </w:rPr>
    </w:lvl>
    <w:lvl w:ilvl="1">
      <w:numFmt w:val="bullet"/>
      <w:lvlText w:val="•"/>
      <w:lvlJc w:val="left"/>
      <w:pPr>
        <w:ind w:left="1109" w:hanging="197"/>
      </w:pPr>
      <w:rPr>
        <w:rFonts w:hint="default"/>
        <w:lang w:val="pl-PL" w:eastAsia="en-US" w:bidi="ar-SA"/>
      </w:rPr>
    </w:lvl>
    <w:lvl w:ilvl="2">
      <w:numFmt w:val="bullet"/>
      <w:lvlText w:val="•"/>
      <w:lvlJc w:val="left"/>
      <w:pPr>
        <w:ind w:left="1998" w:hanging="197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888" w:hanging="197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777" w:hanging="197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667" w:hanging="197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556" w:hanging="197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445" w:hanging="197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335" w:hanging="197"/>
      </w:pPr>
      <w:rPr>
        <w:rFonts w:hint="default"/>
        <w:lang w:val="pl-PL" w:eastAsia="en-US" w:bidi="ar-SA"/>
      </w:rPr>
    </w:lvl>
  </w:abstractNum>
  <w:abstractNum w:abstractNumId="29" w15:restartNumberingAfterBreak="0">
    <w:nsid w:val="79C262F0"/>
    <w:multiLevelType w:val="hybridMultilevel"/>
    <w:tmpl w:val="BF606E0A"/>
    <w:lvl w:ilvl="0" w:tplc="F594B508">
      <w:start w:val="1"/>
      <w:numFmt w:val="decimal"/>
      <w:lvlText w:val="%1."/>
      <w:lvlJc w:val="left"/>
      <w:pPr>
        <w:ind w:left="257" w:hanging="238"/>
      </w:pPr>
      <w:rPr>
        <w:rFonts w:ascii="Calibri" w:eastAsia="Calibri" w:hAnsi="Calibri" w:cs="Calibri" w:hint="default"/>
        <w:b w:val="0"/>
        <w:bCs w:val="0"/>
        <w:i w:val="0"/>
        <w:iCs w:val="0"/>
        <w:color w:val="313131"/>
        <w:spacing w:val="-1"/>
        <w:w w:val="100"/>
        <w:sz w:val="24"/>
        <w:szCs w:val="24"/>
        <w:lang w:val="pl-PL" w:eastAsia="en-US" w:bidi="ar-SA"/>
      </w:rPr>
    </w:lvl>
    <w:lvl w:ilvl="1" w:tplc="99607E1C">
      <w:numFmt w:val="bullet"/>
      <w:lvlText w:val="•"/>
      <w:lvlJc w:val="left"/>
      <w:pPr>
        <w:ind w:left="1144" w:hanging="238"/>
      </w:pPr>
      <w:rPr>
        <w:rFonts w:hint="default"/>
        <w:lang w:val="pl-PL" w:eastAsia="en-US" w:bidi="ar-SA"/>
      </w:rPr>
    </w:lvl>
    <w:lvl w:ilvl="2" w:tplc="8DEE6A44">
      <w:numFmt w:val="bullet"/>
      <w:lvlText w:val="•"/>
      <w:lvlJc w:val="left"/>
      <w:pPr>
        <w:ind w:left="2029" w:hanging="238"/>
      </w:pPr>
      <w:rPr>
        <w:rFonts w:hint="default"/>
        <w:lang w:val="pl-PL" w:eastAsia="en-US" w:bidi="ar-SA"/>
      </w:rPr>
    </w:lvl>
    <w:lvl w:ilvl="3" w:tplc="3282F234">
      <w:numFmt w:val="bullet"/>
      <w:lvlText w:val="•"/>
      <w:lvlJc w:val="left"/>
      <w:pPr>
        <w:ind w:left="2914" w:hanging="238"/>
      </w:pPr>
      <w:rPr>
        <w:rFonts w:hint="default"/>
        <w:lang w:val="pl-PL" w:eastAsia="en-US" w:bidi="ar-SA"/>
      </w:rPr>
    </w:lvl>
    <w:lvl w:ilvl="4" w:tplc="3C306902">
      <w:numFmt w:val="bullet"/>
      <w:lvlText w:val="•"/>
      <w:lvlJc w:val="left"/>
      <w:pPr>
        <w:ind w:left="3799" w:hanging="238"/>
      </w:pPr>
      <w:rPr>
        <w:rFonts w:hint="default"/>
        <w:lang w:val="pl-PL" w:eastAsia="en-US" w:bidi="ar-SA"/>
      </w:rPr>
    </w:lvl>
    <w:lvl w:ilvl="5" w:tplc="EC2C05DC">
      <w:numFmt w:val="bullet"/>
      <w:lvlText w:val="•"/>
      <w:lvlJc w:val="left"/>
      <w:pPr>
        <w:ind w:left="4684" w:hanging="238"/>
      </w:pPr>
      <w:rPr>
        <w:rFonts w:hint="default"/>
        <w:lang w:val="pl-PL" w:eastAsia="en-US" w:bidi="ar-SA"/>
      </w:rPr>
    </w:lvl>
    <w:lvl w:ilvl="6" w:tplc="3474A018">
      <w:numFmt w:val="bullet"/>
      <w:lvlText w:val="•"/>
      <w:lvlJc w:val="left"/>
      <w:pPr>
        <w:ind w:left="5569" w:hanging="238"/>
      </w:pPr>
      <w:rPr>
        <w:rFonts w:hint="default"/>
        <w:lang w:val="pl-PL" w:eastAsia="en-US" w:bidi="ar-SA"/>
      </w:rPr>
    </w:lvl>
    <w:lvl w:ilvl="7" w:tplc="4CBEA13A">
      <w:numFmt w:val="bullet"/>
      <w:lvlText w:val="•"/>
      <w:lvlJc w:val="left"/>
      <w:pPr>
        <w:ind w:left="6454" w:hanging="238"/>
      </w:pPr>
      <w:rPr>
        <w:rFonts w:hint="default"/>
        <w:lang w:val="pl-PL" w:eastAsia="en-US" w:bidi="ar-SA"/>
      </w:rPr>
    </w:lvl>
    <w:lvl w:ilvl="8" w:tplc="94E6D718">
      <w:numFmt w:val="bullet"/>
      <w:lvlText w:val="•"/>
      <w:lvlJc w:val="left"/>
      <w:pPr>
        <w:ind w:left="7339" w:hanging="238"/>
      </w:pPr>
      <w:rPr>
        <w:rFonts w:hint="default"/>
        <w:lang w:val="pl-PL" w:eastAsia="en-US" w:bidi="ar-SA"/>
      </w:rPr>
    </w:lvl>
  </w:abstractNum>
  <w:abstractNum w:abstractNumId="30" w15:restartNumberingAfterBreak="0">
    <w:nsid w:val="7E234C3A"/>
    <w:multiLevelType w:val="hybridMultilevel"/>
    <w:tmpl w:val="2DF0C7A6"/>
    <w:lvl w:ilvl="0" w:tplc="9D4CD976">
      <w:start w:val="3"/>
      <w:numFmt w:val="decimal"/>
      <w:lvlText w:val="%1."/>
      <w:lvlJc w:val="left"/>
      <w:pPr>
        <w:ind w:left="360" w:hanging="34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246753C">
      <w:numFmt w:val="bullet"/>
      <w:lvlText w:val="•"/>
      <w:lvlJc w:val="left"/>
      <w:pPr>
        <w:ind w:left="1235" w:hanging="341"/>
      </w:pPr>
      <w:rPr>
        <w:rFonts w:hint="default"/>
        <w:lang w:val="pl-PL" w:eastAsia="en-US" w:bidi="ar-SA"/>
      </w:rPr>
    </w:lvl>
    <w:lvl w:ilvl="2" w:tplc="22FC69E0">
      <w:numFmt w:val="bullet"/>
      <w:lvlText w:val="•"/>
      <w:lvlJc w:val="left"/>
      <w:pPr>
        <w:ind w:left="2111" w:hanging="341"/>
      </w:pPr>
      <w:rPr>
        <w:rFonts w:hint="default"/>
        <w:lang w:val="pl-PL" w:eastAsia="en-US" w:bidi="ar-SA"/>
      </w:rPr>
    </w:lvl>
    <w:lvl w:ilvl="3" w:tplc="4B6E5280">
      <w:numFmt w:val="bullet"/>
      <w:lvlText w:val="•"/>
      <w:lvlJc w:val="left"/>
      <w:pPr>
        <w:ind w:left="2986" w:hanging="341"/>
      </w:pPr>
      <w:rPr>
        <w:rFonts w:hint="default"/>
        <w:lang w:val="pl-PL" w:eastAsia="en-US" w:bidi="ar-SA"/>
      </w:rPr>
    </w:lvl>
    <w:lvl w:ilvl="4" w:tplc="58B47834">
      <w:numFmt w:val="bullet"/>
      <w:lvlText w:val="•"/>
      <w:lvlJc w:val="left"/>
      <w:pPr>
        <w:ind w:left="3862" w:hanging="341"/>
      </w:pPr>
      <w:rPr>
        <w:rFonts w:hint="default"/>
        <w:lang w:val="pl-PL" w:eastAsia="en-US" w:bidi="ar-SA"/>
      </w:rPr>
    </w:lvl>
    <w:lvl w:ilvl="5" w:tplc="E8441436">
      <w:numFmt w:val="bullet"/>
      <w:lvlText w:val="•"/>
      <w:lvlJc w:val="left"/>
      <w:pPr>
        <w:ind w:left="4738" w:hanging="341"/>
      </w:pPr>
      <w:rPr>
        <w:rFonts w:hint="default"/>
        <w:lang w:val="pl-PL" w:eastAsia="en-US" w:bidi="ar-SA"/>
      </w:rPr>
    </w:lvl>
    <w:lvl w:ilvl="6" w:tplc="E0E653AC">
      <w:numFmt w:val="bullet"/>
      <w:lvlText w:val="•"/>
      <w:lvlJc w:val="left"/>
      <w:pPr>
        <w:ind w:left="5613" w:hanging="341"/>
      </w:pPr>
      <w:rPr>
        <w:rFonts w:hint="default"/>
        <w:lang w:val="pl-PL" w:eastAsia="en-US" w:bidi="ar-SA"/>
      </w:rPr>
    </w:lvl>
    <w:lvl w:ilvl="7" w:tplc="76121458">
      <w:numFmt w:val="bullet"/>
      <w:lvlText w:val="•"/>
      <w:lvlJc w:val="left"/>
      <w:pPr>
        <w:ind w:left="6489" w:hanging="341"/>
      </w:pPr>
      <w:rPr>
        <w:rFonts w:hint="default"/>
        <w:lang w:val="pl-PL" w:eastAsia="en-US" w:bidi="ar-SA"/>
      </w:rPr>
    </w:lvl>
    <w:lvl w:ilvl="8" w:tplc="C1905768">
      <w:numFmt w:val="bullet"/>
      <w:lvlText w:val="•"/>
      <w:lvlJc w:val="left"/>
      <w:pPr>
        <w:ind w:left="7364" w:hanging="341"/>
      </w:pPr>
      <w:rPr>
        <w:rFonts w:hint="default"/>
        <w:lang w:val="pl-PL" w:eastAsia="en-US" w:bidi="ar-SA"/>
      </w:rPr>
    </w:lvl>
  </w:abstractNum>
  <w:num w:numId="1" w16cid:durableId="982463585">
    <w:abstractNumId w:val="13"/>
  </w:num>
  <w:num w:numId="2" w16cid:durableId="1806699100">
    <w:abstractNumId w:val="26"/>
  </w:num>
  <w:num w:numId="3" w16cid:durableId="311757753">
    <w:abstractNumId w:val="16"/>
  </w:num>
  <w:num w:numId="4" w16cid:durableId="704713832">
    <w:abstractNumId w:val="30"/>
  </w:num>
  <w:num w:numId="5" w16cid:durableId="1521164910">
    <w:abstractNumId w:val="14"/>
  </w:num>
  <w:num w:numId="6" w16cid:durableId="622081728">
    <w:abstractNumId w:val="9"/>
  </w:num>
  <w:num w:numId="7" w16cid:durableId="1139417480">
    <w:abstractNumId w:val="29"/>
  </w:num>
  <w:num w:numId="8" w16cid:durableId="1116368864">
    <w:abstractNumId w:val="25"/>
  </w:num>
  <w:num w:numId="9" w16cid:durableId="142547088">
    <w:abstractNumId w:val="11"/>
  </w:num>
  <w:num w:numId="10" w16cid:durableId="238101810">
    <w:abstractNumId w:val="18"/>
  </w:num>
  <w:num w:numId="11" w16cid:durableId="519441269">
    <w:abstractNumId w:val="17"/>
  </w:num>
  <w:num w:numId="12" w16cid:durableId="2018530894">
    <w:abstractNumId w:val="24"/>
  </w:num>
  <w:num w:numId="13" w16cid:durableId="377896080">
    <w:abstractNumId w:val="27"/>
  </w:num>
  <w:num w:numId="14" w16cid:durableId="956133414">
    <w:abstractNumId w:val="3"/>
  </w:num>
  <w:num w:numId="15" w16cid:durableId="283728601">
    <w:abstractNumId w:val="23"/>
  </w:num>
  <w:num w:numId="16" w16cid:durableId="1744572154">
    <w:abstractNumId w:val="2"/>
  </w:num>
  <w:num w:numId="17" w16cid:durableId="142744101">
    <w:abstractNumId w:val="1"/>
  </w:num>
  <w:num w:numId="18" w16cid:durableId="100953957">
    <w:abstractNumId w:val="5"/>
  </w:num>
  <w:num w:numId="19" w16cid:durableId="1791707582">
    <w:abstractNumId w:val="19"/>
  </w:num>
  <w:num w:numId="20" w16cid:durableId="259409309">
    <w:abstractNumId w:val="4"/>
  </w:num>
  <w:num w:numId="21" w16cid:durableId="151994043">
    <w:abstractNumId w:val="21"/>
  </w:num>
  <w:num w:numId="22" w16cid:durableId="1773168022">
    <w:abstractNumId w:val="12"/>
  </w:num>
  <w:num w:numId="23" w16cid:durableId="1765153027">
    <w:abstractNumId w:val="8"/>
  </w:num>
  <w:num w:numId="24" w16cid:durableId="1461653820">
    <w:abstractNumId w:val="15"/>
  </w:num>
  <w:num w:numId="25" w16cid:durableId="913930683">
    <w:abstractNumId w:val="28"/>
  </w:num>
  <w:num w:numId="26" w16cid:durableId="286740573">
    <w:abstractNumId w:val="6"/>
  </w:num>
  <w:num w:numId="27" w16cid:durableId="770703413">
    <w:abstractNumId w:val="0"/>
  </w:num>
  <w:num w:numId="28" w16cid:durableId="1500534301">
    <w:abstractNumId w:val="22"/>
  </w:num>
  <w:num w:numId="29" w16cid:durableId="1680616393">
    <w:abstractNumId w:val="7"/>
  </w:num>
  <w:num w:numId="30" w16cid:durableId="668213623">
    <w:abstractNumId w:val="20"/>
  </w:num>
  <w:num w:numId="31" w16cid:durableId="89542946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0FC"/>
    <w:rsid w:val="000714A4"/>
    <w:rsid w:val="001166AB"/>
    <w:rsid w:val="002B793E"/>
    <w:rsid w:val="00450CCF"/>
    <w:rsid w:val="00525C19"/>
    <w:rsid w:val="0059417C"/>
    <w:rsid w:val="005C6468"/>
    <w:rsid w:val="005F6D01"/>
    <w:rsid w:val="006712C0"/>
    <w:rsid w:val="00676937"/>
    <w:rsid w:val="00741065"/>
    <w:rsid w:val="008160FC"/>
    <w:rsid w:val="008228C5"/>
    <w:rsid w:val="008338CD"/>
    <w:rsid w:val="0086221A"/>
    <w:rsid w:val="00866224"/>
    <w:rsid w:val="00883933"/>
    <w:rsid w:val="009316EC"/>
    <w:rsid w:val="00985E5B"/>
    <w:rsid w:val="00A3454C"/>
    <w:rsid w:val="00A7318A"/>
    <w:rsid w:val="00AA5FB7"/>
    <w:rsid w:val="00AB105B"/>
    <w:rsid w:val="00AB726D"/>
    <w:rsid w:val="00AF17C7"/>
    <w:rsid w:val="00AF4B47"/>
    <w:rsid w:val="00B5468A"/>
    <w:rsid w:val="00CB6EBE"/>
    <w:rsid w:val="00D73BDA"/>
    <w:rsid w:val="00F845EE"/>
    <w:rsid w:val="00FB1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1D4B4E-2695-4916-8083-F95385A54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F6D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6D01"/>
  </w:style>
  <w:style w:type="paragraph" w:styleId="Stopka">
    <w:name w:val="footer"/>
    <w:basedOn w:val="Normalny"/>
    <w:link w:val="StopkaZnak"/>
    <w:uiPriority w:val="99"/>
    <w:unhideWhenUsed/>
    <w:rsid w:val="005F6D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6D01"/>
  </w:style>
  <w:style w:type="paragraph" w:styleId="Tekstpodstawowy">
    <w:name w:val="Body Text"/>
    <w:basedOn w:val="Normalny"/>
    <w:link w:val="TekstpodstawowyZnak"/>
    <w:uiPriority w:val="1"/>
    <w:qFormat/>
    <w:rsid w:val="005F6D01"/>
    <w:pPr>
      <w:widowControl w:val="0"/>
      <w:autoSpaceDE w:val="0"/>
      <w:autoSpaceDN w:val="0"/>
      <w:spacing w:after="0" w:line="240" w:lineRule="auto"/>
      <w:ind w:left="20"/>
      <w:jc w:val="both"/>
    </w:pPr>
    <w:rPr>
      <w:rFonts w:ascii="Calibri" w:eastAsia="Calibri" w:hAnsi="Calibri" w:cs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6D01"/>
    <w:rPr>
      <w:rFonts w:ascii="Calibri" w:eastAsia="Calibri" w:hAnsi="Calibri" w:cs="Calibri"/>
      <w:sz w:val="24"/>
      <w:szCs w:val="24"/>
    </w:rPr>
  </w:style>
  <w:style w:type="paragraph" w:styleId="Akapitzlist">
    <w:name w:val="List Paragraph"/>
    <w:basedOn w:val="Normalny"/>
    <w:uiPriority w:val="34"/>
    <w:qFormat/>
    <w:rsid w:val="00A7318A"/>
    <w:pPr>
      <w:ind w:left="720"/>
      <w:contextualSpacing/>
    </w:pPr>
  </w:style>
  <w:style w:type="table" w:styleId="Tabela-Siatka">
    <w:name w:val="Table Grid"/>
    <w:basedOn w:val="Standardowy"/>
    <w:uiPriority w:val="39"/>
    <w:rsid w:val="00AB105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CC859-3572-4113-AED1-E46F556B2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6258</Words>
  <Characters>37554</Characters>
  <Application>Microsoft Office Word</Application>
  <DocSecurity>0</DocSecurity>
  <Lines>312</Lines>
  <Paragraphs>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Grażyna Kiliszek</cp:lastModifiedBy>
  <cp:revision>2</cp:revision>
  <cp:lastPrinted>2024-09-04T14:52:00Z</cp:lastPrinted>
  <dcterms:created xsi:type="dcterms:W3CDTF">2025-03-07T12:31:00Z</dcterms:created>
  <dcterms:modified xsi:type="dcterms:W3CDTF">2025-03-07T12:31:00Z</dcterms:modified>
</cp:coreProperties>
</file>